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41DF" w:rsidRDefault="00AD32C3" w:rsidP="008E41DF">
      <w:pPr>
        <w:ind w:left="2124" w:firstLine="708"/>
        <w:jc w:val="both"/>
        <w:rPr>
          <w:rStyle w:val="31"/>
          <w:rFonts w:ascii="Times New Roman" w:hAnsi="Times New Roman" w:cs="Times New Roman"/>
          <w:bCs w:val="0"/>
          <w:color w:val="000000"/>
          <w:sz w:val="28"/>
          <w:szCs w:val="28"/>
        </w:rPr>
      </w:pPr>
      <w:r w:rsidRPr="00AD32C3">
        <w:rPr>
          <w:rStyle w:val="31"/>
          <w:rFonts w:ascii="Times New Roman" w:hAnsi="Times New Roman" w:cs="Times New Roman"/>
          <w:bCs w:val="0"/>
          <w:color w:val="000000"/>
          <w:sz w:val="28"/>
          <w:szCs w:val="28"/>
        </w:rPr>
        <w:t xml:space="preserve">      </w:t>
      </w:r>
      <w:r w:rsidR="004507B0" w:rsidRPr="00AD32C3">
        <w:rPr>
          <w:rStyle w:val="31"/>
          <w:rFonts w:ascii="Times New Roman" w:hAnsi="Times New Roman" w:cs="Times New Roman"/>
          <w:bCs w:val="0"/>
          <w:color w:val="000000"/>
          <w:sz w:val="28"/>
          <w:szCs w:val="28"/>
        </w:rPr>
        <w:t>Пояснительная записка</w:t>
      </w:r>
    </w:p>
    <w:p w:rsidR="008E41DF" w:rsidRPr="00C8712E" w:rsidRDefault="008E41DF" w:rsidP="008E41D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C8712E">
        <w:rPr>
          <w:rFonts w:ascii="Times New Roman" w:hAnsi="Times New Roman" w:cs="Times New Roman"/>
          <w:sz w:val="24"/>
          <w:szCs w:val="24"/>
        </w:rPr>
        <w:t xml:space="preserve">Рабочая   программа по русскому языку </w:t>
      </w:r>
      <w:r>
        <w:rPr>
          <w:rFonts w:ascii="Times New Roman" w:hAnsi="Times New Roman" w:cs="Times New Roman"/>
          <w:sz w:val="24"/>
          <w:szCs w:val="24"/>
          <w:lang w:eastAsia="ru-RU"/>
        </w:rPr>
        <w:t>для  7</w:t>
      </w:r>
      <w:r w:rsidRPr="00C8712E">
        <w:rPr>
          <w:rFonts w:ascii="Times New Roman" w:hAnsi="Times New Roman" w:cs="Times New Roman"/>
          <w:sz w:val="24"/>
          <w:szCs w:val="24"/>
          <w:lang w:eastAsia="ru-RU"/>
        </w:rPr>
        <w:t xml:space="preserve"> класса </w:t>
      </w:r>
      <w:r w:rsidRPr="00C8712E">
        <w:rPr>
          <w:rFonts w:ascii="Times New Roman" w:hAnsi="Times New Roman" w:cs="Times New Roman"/>
          <w:sz w:val="24"/>
          <w:szCs w:val="24"/>
        </w:rPr>
        <w:t>составлена на основании следующих нормативных документов:</w:t>
      </w:r>
    </w:p>
    <w:p w:rsidR="008E41DF" w:rsidRPr="00C8712E" w:rsidRDefault="008E41DF" w:rsidP="008E41DF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1. Федеральный  закон</w:t>
      </w:r>
      <w:r w:rsidRPr="00C8712E">
        <w:rPr>
          <w:rFonts w:ascii="Times New Roman" w:hAnsi="Times New Roman" w:cs="Times New Roman"/>
          <w:sz w:val="24"/>
          <w:szCs w:val="24"/>
        </w:rPr>
        <w:t xml:space="preserve"> Российской Федерации от 29.12.2012г. №273-Ф3 «Об образовании».</w:t>
      </w:r>
    </w:p>
    <w:p w:rsidR="008E41DF" w:rsidRPr="00C8712E" w:rsidRDefault="008E41DF" w:rsidP="008E41D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C8712E">
        <w:rPr>
          <w:rFonts w:ascii="Times New Roman" w:hAnsi="Times New Roman" w:cs="Times New Roman"/>
          <w:sz w:val="24"/>
          <w:szCs w:val="24"/>
        </w:rPr>
        <w:t xml:space="preserve">2. </w:t>
      </w:r>
      <w:r>
        <w:rPr>
          <w:rFonts w:ascii="Times New Roman" w:hAnsi="Times New Roman" w:cs="Times New Roman"/>
          <w:sz w:val="24"/>
          <w:szCs w:val="24"/>
        </w:rPr>
        <w:t>Федеральное  ядро</w:t>
      </w:r>
      <w:r w:rsidRPr="00C8712E">
        <w:rPr>
          <w:rFonts w:ascii="Times New Roman" w:hAnsi="Times New Roman" w:cs="Times New Roman"/>
          <w:sz w:val="24"/>
          <w:szCs w:val="24"/>
        </w:rPr>
        <w:t xml:space="preserve"> содержания общего образования и требований к результатам основного общего образования, представленных в Федеральном  государственном стандарте общего образования, представленных в ФГОС общего образования второго поколения (ФГОС: основное общее образование// ФГОС. М.: Просвещение, 2011г.);</w:t>
      </w:r>
    </w:p>
    <w:p w:rsidR="008E41DF" w:rsidRPr="00C8712E" w:rsidRDefault="008E41DF" w:rsidP="008E41DF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Федеральный</w:t>
      </w:r>
      <w:r w:rsidRPr="00C8712E">
        <w:rPr>
          <w:rFonts w:ascii="Times New Roman" w:hAnsi="Times New Roman" w:cs="Times New Roman"/>
          <w:sz w:val="24"/>
          <w:szCs w:val="24"/>
        </w:rPr>
        <w:t xml:space="preserve">  переч</w:t>
      </w:r>
      <w:r>
        <w:rPr>
          <w:rFonts w:ascii="Times New Roman" w:hAnsi="Times New Roman" w:cs="Times New Roman"/>
          <w:sz w:val="24"/>
          <w:szCs w:val="24"/>
        </w:rPr>
        <w:t xml:space="preserve">ень </w:t>
      </w:r>
      <w:r w:rsidRPr="00C8712E">
        <w:rPr>
          <w:rFonts w:ascii="Times New Roman" w:hAnsi="Times New Roman" w:cs="Times New Roman"/>
          <w:sz w:val="24"/>
          <w:szCs w:val="24"/>
        </w:rPr>
        <w:t xml:space="preserve"> учебников, рекомендованного к использованию при реализации имеющих государственную аккредитацию образовательных программ основного общего, среднего общего образования (Приказ Министерства обра</w:t>
      </w:r>
      <w:r>
        <w:rPr>
          <w:rFonts w:ascii="Times New Roman" w:hAnsi="Times New Roman" w:cs="Times New Roman"/>
          <w:sz w:val="24"/>
          <w:szCs w:val="24"/>
        </w:rPr>
        <w:t>зования и науки РФ от 31.03.2015</w:t>
      </w:r>
      <w:r w:rsidRPr="00C8712E">
        <w:rPr>
          <w:rFonts w:ascii="Times New Roman" w:hAnsi="Times New Roman" w:cs="Times New Roman"/>
          <w:sz w:val="24"/>
          <w:szCs w:val="24"/>
        </w:rPr>
        <w:t>г. №253);</w:t>
      </w:r>
    </w:p>
    <w:p w:rsidR="008E41DF" w:rsidRPr="00C8712E" w:rsidRDefault="008E41DF" w:rsidP="008E41DF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C8712E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Примерная  программа </w:t>
      </w:r>
      <w:r w:rsidRPr="00C8712E">
        <w:rPr>
          <w:rFonts w:ascii="Times New Roman" w:hAnsi="Times New Roman" w:cs="Times New Roman"/>
          <w:sz w:val="24"/>
          <w:szCs w:val="24"/>
        </w:rPr>
        <w:t xml:space="preserve"> по учебным предметам. Русский язык для 5-9 классы: -М.: Просвещение, 2011г. (Стандарты  второго поколения);</w:t>
      </w:r>
    </w:p>
    <w:p w:rsidR="008E41DF" w:rsidRPr="00C8712E" w:rsidRDefault="008E41DF" w:rsidP="008E41DF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C8712E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Программа</w:t>
      </w:r>
      <w:r w:rsidRPr="00C8712E">
        <w:rPr>
          <w:rFonts w:ascii="Times New Roman" w:hAnsi="Times New Roman" w:cs="Times New Roman"/>
          <w:sz w:val="24"/>
          <w:szCs w:val="24"/>
        </w:rPr>
        <w:t xml:space="preserve"> по русскому языку для общеобразовательных учреждений «Русский язык 5-9 классы» под редакцией М.Т.Баранов, Р.А .Ладыженская, Л.А. Тростенцова;</w:t>
      </w:r>
    </w:p>
    <w:p w:rsidR="008E41DF" w:rsidRDefault="008E41DF" w:rsidP="008E41DF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Методические  указания</w:t>
      </w:r>
      <w:r w:rsidRPr="00C8712E">
        <w:rPr>
          <w:rFonts w:ascii="Times New Roman" w:hAnsi="Times New Roman" w:cs="Times New Roman"/>
          <w:sz w:val="24"/>
          <w:szCs w:val="24"/>
        </w:rPr>
        <w:t xml:space="preserve">  авторов  учебника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8712E">
        <w:rPr>
          <w:rFonts w:ascii="Times New Roman" w:hAnsi="Times New Roman" w:cs="Times New Roman"/>
          <w:sz w:val="24"/>
          <w:szCs w:val="24"/>
        </w:rPr>
        <w:t xml:space="preserve"> (Т. А. Ладыженская,   Л. А. Тростенцова, М. Т. Баранов, Л. Ю. Комиссарова, Т</w:t>
      </w:r>
      <w:r>
        <w:rPr>
          <w:rFonts w:ascii="Times New Roman" w:hAnsi="Times New Roman" w:cs="Times New Roman"/>
          <w:sz w:val="24"/>
          <w:szCs w:val="24"/>
        </w:rPr>
        <w:t>. М. Ладыженская «Русский язык 7 класс»: М., 2017</w:t>
      </w:r>
      <w:r w:rsidRPr="00C8712E">
        <w:rPr>
          <w:rFonts w:ascii="Times New Roman" w:hAnsi="Times New Roman" w:cs="Times New Roman"/>
          <w:sz w:val="24"/>
          <w:szCs w:val="24"/>
        </w:rPr>
        <w:t>г.  Научный редактор академик РАО Н.М.Шанский);</w:t>
      </w:r>
    </w:p>
    <w:p w:rsidR="008E41DF" w:rsidRPr="00C8712E" w:rsidRDefault="008E41DF" w:rsidP="008E41DF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Образовательная программа основного общего образования МБОУ «Средняя общеобразовательная школа №88»;</w:t>
      </w:r>
    </w:p>
    <w:p w:rsidR="008E41DF" w:rsidRPr="00C8712E" w:rsidRDefault="008E41DF" w:rsidP="008E41D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C8712E">
        <w:rPr>
          <w:rFonts w:ascii="Times New Roman" w:hAnsi="Times New Roman" w:cs="Times New Roman"/>
          <w:sz w:val="24"/>
          <w:szCs w:val="24"/>
        </w:rPr>
        <w:t xml:space="preserve">8. </w:t>
      </w:r>
      <w:r>
        <w:rPr>
          <w:rFonts w:ascii="Times New Roman" w:hAnsi="Times New Roman" w:cs="Times New Roman"/>
          <w:sz w:val="24"/>
          <w:szCs w:val="24"/>
        </w:rPr>
        <w:t>Положение о рабочих программах МБОУ «Средняя общеобразовательная школа №88»;</w:t>
      </w:r>
    </w:p>
    <w:p w:rsidR="008E41DF" w:rsidRPr="00C8712E" w:rsidRDefault="008E41DF" w:rsidP="008E41DF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Учебный</w:t>
      </w:r>
      <w:r w:rsidRPr="00C8712E">
        <w:rPr>
          <w:rFonts w:ascii="Times New Roman" w:hAnsi="Times New Roman" w:cs="Times New Roman"/>
          <w:sz w:val="24"/>
          <w:szCs w:val="24"/>
        </w:rPr>
        <w:t xml:space="preserve">  план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8712E">
        <w:rPr>
          <w:rFonts w:ascii="Times New Roman" w:hAnsi="Times New Roman" w:cs="Times New Roman"/>
          <w:sz w:val="24"/>
          <w:szCs w:val="24"/>
        </w:rPr>
        <w:t xml:space="preserve">  МБОУ «</w:t>
      </w:r>
      <w:r>
        <w:rPr>
          <w:rFonts w:ascii="Times New Roman" w:hAnsi="Times New Roman" w:cs="Times New Roman"/>
          <w:sz w:val="24"/>
          <w:szCs w:val="24"/>
        </w:rPr>
        <w:t>Средняя общеобразовательная ш</w:t>
      </w:r>
      <w:r w:rsidRPr="00C8712E">
        <w:rPr>
          <w:rFonts w:ascii="Times New Roman" w:hAnsi="Times New Roman" w:cs="Times New Roman"/>
          <w:sz w:val="24"/>
          <w:szCs w:val="24"/>
        </w:rPr>
        <w:t>кола №88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C8712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г.Казани на 2017-2018</w:t>
      </w:r>
      <w:r w:rsidRPr="00C8712E">
        <w:rPr>
          <w:rFonts w:ascii="Times New Roman" w:hAnsi="Times New Roman" w:cs="Times New Roman"/>
          <w:sz w:val="24"/>
          <w:szCs w:val="24"/>
        </w:rPr>
        <w:t xml:space="preserve"> учебный год.</w:t>
      </w:r>
    </w:p>
    <w:p w:rsidR="008E41DF" w:rsidRDefault="008E41DF" w:rsidP="008E41DF">
      <w:pPr>
        <w:pStyle w:val="a3"/>
        <w:ind w:firstLine="708"/>
        <w:rPr>
          <w:rFonts w:ascii="Times New Roman" w:hAnsi="Times New Roman"/>
          <w:sz w:val="24"/>
          <w:szCs w:val="24"/>
        </w:rPr>
      </w:pPr>
      <w:r w:rsidRPr="004679AF">
        <w:rPr>
          <w:color w:val="000000"/>
        </w:rPr>
        <w:t xml:space="preserve">  </w:t>
      </w:r>
      <w:r w:rsidRPr="000D650E">
        <w:rPr>
          <w:rFonts w:ascii="Times New Roman" w:hAnsi="Times New Roman"/>
          <w:sz w:val="24"/>
          <w:szCs w:val="24"/>
        </w:rPr>
        <w:t>Согла</w:t>
      </w:r>
      <w:r>
        <w:rPr>
          <w:rFonts w:ascii="Times New Roman" w:hAnsi="Times New Roman"/>
          <w:sz w:val="24"/>
          <w:szCs w:val="24"/>
        </w:rPr>
        <w:t>сно учебному плану школы на 2017-2018</w:t>
      </w:r>
      <w:r w:rsidRPr="000D650E">
        <w:rPr>
          <w:rFonts w:ascii="Times New Roman" w:hAnsi="Times New Roman"/>
          <w:sz w:val="24"/>
          <w:szCs w:val="24"/>
        </w:rPr>
        <w:t xml:space="preserve"> учебный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0D650E">
        <w:rPr>
          <w:rFonts w:ascii="Times New Roman" w:hAnsi="Times New Roman"/>
          <w:sz w:val="24"/>
          <w:szCs w:val="24"/>
        </w:rPr>
        <w:t xml:space="preserve"> год </w:t>
      </w:r>
      <w:r>
        <w:rPr>
          <w:rFonts w:ascii="Times New Roman" w:hAnsi="Times New Roman"/>
          <w:sz w:val="24"/>
          <w:szCs w:val="24"/>
        </w:rPr>
        <w:t xml:space="preserve"> рабочая </w:t>
      </w:r>
      <w:r w:rsidRPr="000D650E">
        <w:rPr>
          <w:rFonts w:ascii="Times New Roman" w:hAnsi="Times New Roman"/>
          <w:sz w:val="24"/>
          <w:szCs w:val="24"/>
        </w:rPr>
        <w:t xml:space="preserve">программа </w:t>
      </w:r>
      <w:r w:rsidRPr="00AD5943">
        <w:rPr>
          <w:rFonts w:ascii="Times New Roman" w:hAnsi="Times New Roman"/>
          <w:iCs/>
          <w:sz w:val="24"/>
          <w:szCs w:val="24"/>
        </w:rPr>
        <w:t>по русскому</w:t>
      </w:r>
      <w:r>
        <w:rPr>
          <w:rFonts w:ascii="Times New Roman" w:hAnsi="Times New Roman"/>
          <w:iCs/>
          <w:sz w:val="24"/>
          <w:szCs w:val="24"/>
        </w:rPr>
        <w:t xml:space="preserve"> </w:t>
      </w:r>
      <w:r w:rsidRPr="00AD5943">
        <w:rPr>
          <w:rFonts w:ascii="Times New Roman" w:hAnsi="Times New Roman"/>
          <w:iCs/>
          <w:sz w:val="24"/>
          <w:szCs w:val="24"/>
        </w:rPr>
        <w:t xml:space="preserve"> языку</w:t>
      </w:r>
      <w:r>
        <w:rPr>
          <w:rFonts w:ascii="Times New Roman" w:hAnsi="Times New Roman"/>
          <w:iCs/>
          <w:sz w:val="24"/>
          <w:szCs w:val="24"/>
        </w:rPr>
        <w:t xml:space="preserve"> </w:t>
      </w:r>
      <w:r w:rsidRPr="00AD5943">
        <w:rPr>
          <w:rFonts w:ascii="Times New Roman" w:hAnsi="Times New Roman"/>
          <w:iCs/>
          <w:sz w:val="24"/>
          <w:szCs w:val="24"/>
        </w:rPr>
        <w:t xml:space="preserve"> </w:t>
      </w:r>
      <w:r>
        <w:rPr>
          <w:rFonts w:ascii="Times New Roman" w:hAnsi="Times New Roman"/>
          <w:iCs/>
          <w:sz w:val="24"/>
          <w:szCs w:val="24"/>
        </w:rPr>
        <w:t>в 7</w:t>
      </w:r>
      <w:r w:rsidRPr="00AD5943">
        <w:rPr>
          <w:rFonts w:ascii="Times New Roman" w:hAnsi="Times New Roman"/>
          <w:iCs/>
          <w:sz w:val="24"/>
          <w:szCs w:val="24"/>
        </w:rPr>
        <w:t xml:space="preserve"> классе</w:t>
      </w:r>
      <w:r w:rsidRPr="00AD5943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0D650E">
        <w:rPr>
          <w:rFonts w:ascii="Times New Roman" w:hAnsi="Times New Roman"/>
          <w:sz w:val="24"/>
          <w:szCs w:val="24"/>
        </w:rPr>
        <w:t xml:space="preserve">рассчитана  на </w:t>
      </w:r>
      <w:r>
        <w:rPr>
          <w:rFonts w:ascii="Times New Roman" w:hAnsi="Times New Roman"/>
          <w:sz w:val="24"/>
          <w:szCs w:val="24"/>
        </w:rPr>
        <w:t>4 часа в неделю (2часа из базовой части  + 2 часа добавлены из части, формируемой участниками образовательного процесса).</w:t>
      </w:r>
    </w:p>
    <w:p w:rsidR="008E41DF" w:rsidRPr="00122FC6" w:rsidRDefault="008E41DF" w:rsidP="00122FC6">
      <w:pPr>
        <w:pStyle w:val="a3"/>
        <w:ind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ИТОГО: 136 часов в год.</w:t>
      </w:r>
    </w:p>
    <w:p w:rsidR="00744E47" w:rsidRPr="00662D82" w:rsidRDefault="00744E47" w:rsidP="002D367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70338" w:rsidRDefault="00270338" w:rsidP="007D6D88">
      <w:pPr>
        <w:pStyle w:val="a3"/>
        <w:ind w:left="2832"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2066" w:rsidRPr="00662D82" w:rsidRDefault="007D6D88" w:rsidP="007D6D88">
      <w:pPr>
        <w:pStyle w:val="a3"/>
        <w:ind w:left="2832"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2D82">
        <w:rPr>
          <w:rFonts w:ascii="Times New Roman" w:hAnsi="Times New Roman" w:cs="Times New Roman"/>
          <w:b/>
          <w:sz w:val="24"/>
          <w:szCs w:val="24"/>
        </w:rPr>
        <w:t xml:space="preserve">Цели обучения:  </w:t>
      </w:r>
      <w:r w:rsidR="0034120F" w:rsidRPr="00662D8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4120F" w:rsidRPr="00662D82" w:rsidRDefault="0034120F" w:rsidP="007D6D8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-воспитание духовно богатой, нравственно ориентированной личности с развитым чувством самосознания и общероссийского гражданского сознания, человека, любящего свою родину, знающего и уважающего родной язык, сознательно относящегося к нему как к явлению культуры, осмысляющего родной язык как основное средство общения, средство получения знаний в разных сферах человеческой деятельности, средство освоения морально-этических норм, принятых в обществе;</w:t>
      </w:r>
    </w:p>
    <w:p w:rsidR="0034120F" w:rsidRPr="00662D82" w:rsidRDefault="0034120F" w:rsidP="007D6D8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lastRenderedPageBreak/>
        <w:t>-овладение системой знаний, языковыми и речевыми умениями и навыками, развитие готовности и способности к речевому взаимодействию и взаимопониманию, потребности в речевом самосовершенствовании, овладение важнейшими общеучебными умениями и универсальными учебными действиями, формирование навыков самостоятельной учебной деятельности, самообразования;</w:t>
      </w:r>
    </w:p>
    <w:p w:rsidR="0034120F" w:rsidRPr="00662D82" w:rsidRDefault="0034120F" w:rsidP="007D6D8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-</w:t>
      </w:r>
      <w:r w:rsidR="008E41DF">
        <w:rPr>
          <w:rFonts w:ascii="Times New Roman" w:hAnsi="Times New Roman" w:cs="Times New Roman"/>
          <w:sz w:val="24"/>
          <w:szCs w:val="24"/>
        </w:rPr>
        <w:t>приобретение</w:t>
      </w:r>
      <w:r w:rsidRPr="00662D82">
        <w:rPr>
          <w:rFonts w:ascii="Times New Roman" w:hAnsi="Times New Roman" w:cs="Times New Roman"/>
          <w:sz w:val="24"/>
          <w:szCs w:val="24"/>
        </w:rPr>
        <w:t xml:space="preserve"> знаний об устройстве языковой системы и закономерностях её функционирования, развитие способности опознавать, анализировать, сопоставлять, классифицировать и оценивать языковые факты, обогащение активного словарного запаса, расширение объема используемых в речи грамматических средств, совершенствование орфографической и пунктуационной грамотности, развитие умений стилистически корректного использования лексики и фразеологии русского языка;</w:t>
      </w:r>
    </w:p>
    <w:p w:rsidR="0034120F" w:rsidRPr="00662D82" w:rsidRDefault="0034120F" w:rsidP="007D6D8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-развитие интеллектуальных и творческих способностей обучающихся, развитие речевой культуры, овладение правилами использования языка в разных ситуациях общения, нормами речевого этикета, воспитание стремления к речевому самосовершенствованию, осознание эстетической ценности родного языка;</w:t>
      </w:r>
    </w:p>
    <w:p w:rsidR="0034120F" w:rsidRPr="00662D82" w:rsidRDefault="0034120F" w:rsidP="007D6D8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- совершенствование коммуникативных способностей, формирование готовности к сотрудничеству, созидательной деятельности, умений вести диалог, искать и находить содержательные компромиссы.</w:t>
      </w:r>
    </w:p>
    <w:p w:rsidR="0034120F" w:rsidRPr="00662D82" w:rsidRDefault="0034120F" w:rsidP="002D367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 xml:space="preserve">  </w:t>
      </w:r>
      <w:r w:rsidR="00DF2066" w:rsidRPr="00662D82">
        <w:rPr>
          <w:rFonts w:ascii="Times New Roman" w:hAnsi="Times New Roman" w:cs="Times New Roman"/>
          <w:sz w:val="24"/>
          <w:szCs w:val="24"/>
        </w:rPr>
        <w:tab/>
      </w:r>
      <w:r w:rsidR="00DF2066" w:rsidRPr="00662D82">
        <w:rPr>
          <w:rFonts w:ascii="Times New Roman" w:hAnsi="Times New Roman" w:cs="Times New Roman"/>
          <w:sz w:val="24"/>
          <w:szCs w:val="24"/>
        </w:rPr>
        <w:tab/>
      </w:r>
      <w:r w:rsidRPr="00662D82">
        <w:rPr>
          <w:rFonts w:ascii="Times New Roman" w:hAnsi="Times New Roman" w:cs="Times New Roman"/>
          <w:sz w:val="24"/>
          <w:szCs w:val="24"/>
        </w:rPr>
        <w:t xml:space="preserve">В соответствии с целями преподавания русского языка </w:t>
      </w:r>
      <w:r w:rsidRPr="00662D82">
        <w:rPr>
          <w:rFonts w:ascii="Times New Roman" w:hAnsi="Times New Roman" w:cs="Times New Roman"/>
          <w:b/>
          <w:i/>
          <w:sz w:val="24"/>
          <w:szCs w:val="24"/>
        </w:rPr>
        <w:t>основные задачи курса русского языка в 7 классе</w:t>
      </w:r>
      <w:r w:rsidRPr="00662D82">
        <w:rPr>
          <w:rFonts w:ascii="Times New Roman" w:hAnsi="Times New Roman" w:cs="Times New Roman"/>
          <w:sz w:val="24"/>
          <w:szCs w:val="24"/>
        </w:rPr>
        <w:t xml:space="preserve">  сводятся к следующему:</w:t>
      </w:r>
    </w:p>
    <w:p w:rsidR="0034120F" w:rsidRPr="00662D82" w:rsidRDefault="007D6D88" w:rsidP="007D6D8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Н</w:t>
      </w:r>
      <w:r w:rsidR="0034120F" w:rsidRPr="00662D82">
        <w:rPr>
          <w:rFonts w:ascii="Times New Roman" w:hAnsi="Times New Roman" w:cs="Times New Roman"/>
          <w:sz w:val="24"/>
          <w:szCs w:val="24"/>
        </w:rPr>
        <w:t>аучить производить морфологический разбор частей речи, изученных в 7 классе, синтаксический разбор предложений  с причастным  и деепричастным оборотами, сложных предложений с союзами; составлять предложения с причастными и деепричастными оборотами; соблюдать нормы литературного языка в пределах изученного материала.</w:t>
      </w:r>
    </w:p>
    <w:p w:rsidR="0034120F" w:rsidRPr="00662D82" w:rsidRDefault="0034120F" w:rsidP="007D6D8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Формировать прочные орфографические  и пунктуационные умения и навыки, находить в словах изученные орфограммы, обосновывать их выбор, правильно писать слова с изученными орфограммами; находить и исправлять орфографические ошибки.</w:t>
      </w:r>
    </w:p>
    <w:p w:rsidR="0034120F" w:rsidRPr="00662D82" w:rsidRDefault="0034120F" w:rsidP="007D6D8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Закрепить и расширить знания о языковой норме, развивая умение анализировать языковые единицы с точки зрения правильности, точности и уместности их употребления и совершенствуя навык применения в практике речевого общения основных норм современного русского литературного языка.</w:t>
      </w:r>
    </w:p>
    <w:p w:rsidR="0034120F" w:rsidRPr="00662D82" w:rsidRDefault="0034120F" w:rsidP="007D6D8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Развивать и совершенствовать способность понимать коммуникативные цели и мотивы говорящего; воспринимать  на слух информацию художественных, публицистических, учебно-научных, научно-популярных текстов,  устанавливать смысловые части текста, определять их связи.</w:t>
      </w:r>
    </w:p>
    <w:p w:rsidR="0034120F" w:rsidRPr="00662D82" w:rsidRDefault="0034120F" w:rsidP="007D6D8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 xml:space="preserve">Формировать и развивать умения: </w:t>
      </w:r>
    </w:p>
    <w:p w:rsidR="0034120F" w:rsidRPr="00662D82" w:rsidRDefault="00DF2066" w:rsidP="007D6D8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-</w:t>
      </w:r>
      <w:r w:rsidR="0034120F" w:rsidRPr="00662D82">
        <w:rPr>
          <w:rFonts w:ascii="Times New Roman" w:hAnsi="Times New Roman" w:cs="Times New Roman"/>
          <w:sz w:val="24"/>
          <w:szCs w:val="24"/>
        </w:rPr>
        <w:t>адекватно воспринимать тексты различных функциональных стилей и раз</w:t>
      </w:r>
      <w:r w:rsidRPr="00662D82">
        <w:rPr>
          <w:rFonts w:ascii="Times New Roman" w:hAnsi="Times New Roman" w:cs="Times New Roman"/>
          <w:sz w:val="24"/>
          <w:szCs w:val="24"/>
        </w:rPr>
        <w:t xml:space="preserve">ных </w:t>
      </w:r>
      <w:r w:rsidR="0034120F" w:rsidRPr="00662D82">
        <w:rPr>
          <w:rFonts w:ascii="Times New Roman" w:hAnsi="Times New Roman" w:cs="Times New Roman"/>
          <w:sz w:val="24"/>
          <w:szCs w:val="24"/>
        </w:rPr>
        <w:t>функционально-смысловых типов речи и их комбинаций;</w:t>
      </w:r>
    </w:p>
    <w:p w:rsidR="0034120F" w:rsidRPr="00662D82" w:rsidRDefault="00DF2066" w:rsidP="007D6D8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-</w:t>
      </w:r>
      <w:r w:rsidR="0034120F" w:rsidRPr="00662D82">
        <w:rPr>
          <w:rFonts w:ascii="Times New Roman" w:hAnsi="Times New Roman" w:cs="Times New Roman"/>
          <w:sz w:val="24"/>
          <w:szCs w:val="24"/>
        </w:rPr>
        <w:t xml:space="preserve"> создавать собственные письменные  тексты на актуальные социально-культурные, нравственно-этические, социально-бытовые, учебные темы на основе отбора необходимой информации в соответствии  со сферой, ситуацией и условиями речевого общения;</w:t>
      </w:r>
    </w:p>
    <w:p w:rsidR="008766EA" w:rsidRDefault="00DF2066" w:rsidP="007D6D8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-</w:t>
      </w:r>
      <w:r w:rsidR="0034120F" w:rsidRPr="00662D82">
        <w:rPr>
          <w:rFonts w:ascii="Times New Roman" w:hAnsi="Times New Roman" w:cs="Times New Roman"/>
          <w:sz w:val="24"/>
          <w:szCs w:val="24"/>
        </w:rPr>
        <w:t xml:space="preserve">создавать устные и письменные тексты основных жанров публицистического стиля </w:t>
      </w:r>
    </w:p>
    <w:p w:rsidR="0034120F" w:rsidRPr="00662D82" w:rsidRDefault="0034120F" w:rsidP="008766E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( выступление, статья, интервью</w:t>
      </w:r>
      <w:r w:rsidR="00480BEB">
        <w:rPr>
          <w:rFonts w:ascii="Times New Roman" w:hAnsi="Times New Roman" w:cs="Times New Roman"/>
          <w:sz w:val="24"/>
          <w:szCs w:val="24"/>
        </w:rPr>
        <w:t>)</w:t>
      </w:r>
      <w:r w:rsidRPr="00662D82">
        <w:rPr>
          <w:rFonts w:ascii="Times New Roman" w:hAnsi="Times New Roman" w:cs="Times New Roman"/>
          <w:sz w:val="24"/>
          <w:szCs w:val="24"/>
        </w:rPr>
        <w:t>;</w:t>
      </w:r>
    </w:p>
    <w:p w:rsidR="0034120F" w:rsidRPr="00662D82" w:rsidRDefault="00DF2066" w:rsidP="007D6D8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-</w:t>
      </w:r>
      <w:r w:rsidR="0034120F" w:rsidRPr="00662D82">
        <w:rPr>
          <w:rFonts w:ascii="Times New Roman" w:hAnsi="Times New Roman" w:cs="Times New Roman"/>
          <w:sz w:val="24"/>
          <w:szCs w:val="24"/>
        </w:rPr>
        <w:t>подробно и сжато излагать повествовательные тексты с элементами описания внешности человека, процессов труда;</w:t>
      </w:r>
    </w:p>
    <w:p w:rsidR="0034120F" w:rsidRPr="00662D82" w:rsidRDefault="00DF2066" w:rsidP="007D6D8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-</w:t>
      </w:r>
      <w:r w:rsidR="0034120F" w:rsidRPr="00662D82">
        <w:rPr>
          <w:rFonts w:ascii="Times New Roman" w:hAnsi="Times New Roman" w:cs="Times New Roman"/>
          <w:sz w:val="24"/>
          <w:szCs w:val="24"/>
        </w:rPr>
        <w:t>писать рассказы на предложенные сюжеты, сочинения – рассуждения на материале жизненного опыта учащихся;</w:t>
      </w:r>
    </w:p>
    <w:p w:rsidR="0034120F" w:rsidRPr="00662D82" w:rsidRDefault="00DF2066" w:rsidP="007D6D8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-</w:t>
      </w:r>
      <w:r w:rsidR="0034120F" w:rsidRPr="00662D82">
        <w:rPr>
          <w:rFonts w:ascii="Times New Roman" w:hAnsi="Times New Roman" w:cs="Times New Roman"/>
          <w:sz w:val="24"/>
          <w:szCs w:val="24"/>
        </w:rPr>
        <w:t xml:space="preserve">собирать и систематизировать материал к сочинению  с учётом темы и основной мысли; </w:t>
      </w:r>
    </w:p>
    <w:p w:rsidR="0034120F" w:rsidRPr="00662D82" w:rsidRDefault="0034120F" w:rsidP="002D367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грамотно и чётко рассказывать о произошедших событиях, аргументировать свои выводы;</w:t>
      </w:r>
    </w:p>
    <w:p w:rsidR="0034120F" w:rsidRPr="00662D82" w:rsidRDefault="0034120F" w:rsidP="002D367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совершенствовать содержание и языковое оформление своего текста.</w:t>
      </w:r>
    </w:p>
    <w:p w:rsidR="008E41DF" w:rsidRDefault="00DF2066" w:rsidP="002D3679">
      <w:pPr>
        <w:pStyle w:val="a3"/>
        <w:jc w:val="both"/>
        <w:rPr>
          <w:rStyle w:val="21"/>
          <w:rFonts w:ascii="Times New Roman" w:hAnsi="Times New Roman" w:cs="Times New Roman"/>
          <w:bCs w:val="0"/>
          <w:color w:val="000000"/>
          <w:sz w:val="24"/>
          <w:szCs w:val="24"/>
        </w:rPr>
      </w:pPr>
      <w:r w:rsidRPr="00662D82">
        <w:rPr>
          <w:rStyle w:val="21"/>
          <w:rFonts w:ascii="Times New Roman" w:hAnsi="Times New Roman" w:cs="Times New Roman"/>
          <w:bCs w:val="0"/>
          <w:color w:val="000000"/>
          <w:sz w:val="24"/>
          <w:szCs w:val="24"/>
        </w:rPr>
        <w:t xml:space="preserve">     </w:t>
      </w:r>
      <w:r w:rsidR="007D6D88" w:rsidRPr="00662D82">
        <w:rPr>
          <w:rStyle w:val="21"/>
          <w:rFonts w:ascii="Times New Roman" w:hAnsi="Times New Roman" w:cs="Times New Roman"/>
          <w:bCs w:val="0"/>
          <w:color w:val="000000"/>
          <w:sz w:val="24"/>
          <w:szCs w:val="24"/>
        </w:rPr>
        <w:tab/>
      </w:r>
      <w:r w:rsidR="007D6D88" w:rsidRPr="00662D82">
        <w:rPr>
          <w:rStyle w:val="21"/>
          <w:rFonts w:ascii="Times New Roman" w:hAnsi="Times New Roman" w:cs="Times New Roman"/>
          <w:bCs w:val="0"/>
          <w:color w:val="000000"/>
          <w:sz w:val="24"/>
          <w:szCs w:val="24"/>
        </w:rPr>
        <w:tab/>
      </w:r>
      <w:r w:rsidR="007D6D88" w:rsidRPr="00662D82">
        <w:rPr>
          <w:rStyle w:val="21"/>
          <w:rFonts w:ascii="Times New Roman" w:hAnsi="Times New Roman" w:cs="Times New Roman"/>
          <w:bCs w:val="0"/>
          <w:color w:val="000000"/>
          <w:sz w:val="24"/>
          <w:szCs w:val="24"/>
        </w:rPr>
        <w:tab/>
      </w:r>
      <w:r w:rsidR="007D6D88" w:rsidRPr="00662D82">
        <w:rPr>
          <w:rStyle w:val="21"/>
          <w:rFonts w:ascii="Times New Roman" w:hAnsi="Times New Roman" w:cs="Times New Roman"/>
          <w:bCs w:val="0"/>
          <w:color w:val="000000"/>
          <w:sz w:val="24"/>
          <w:szCs w:val="24"/>
        </w:rPr>
        <w:tab/>
      </w:r>
    </w:p>
    <w:p w:rsidR="008E41DF" w:rsidRDefault="008E41DF" w:rsidP="002D3679">
      <w:pPr>
        <w:pStyle w:val="a3"/>
        <w:jc w:val="both"/>
        <w:rPr>
          <w:rStyle w:val="21"/>
          <w:rFonts w:ascii="Times New Roman" w:hAnsi="Times New Roman" w:cs="Times New Roman"/>
          <w:bCs w:val="0"/>
          <w:color w:val="000000"/>
          <w:sz w:val="24"/>
          <w:szCs w:val="24"/>
        </w:rPr>
      </w:pPr>
    </w:p>
    <w:p w:rsidR="00DF2066" w:rsidRDefault="008E41DF" w:rsidP="002D3679">
      <w:pPr>
        <w:pStyle w:val="a3"/>
        <w:jc w:val="both"/>
        <w:rPr>
          <w:rStyle w:val="21"/>
          <w:rFonts w:ascii="Times New Roman" w:hAnsi="Times New Roman" w:cs="Times New Roman"/>
          <w:bCs w:val="0"/>
          <w:color w:val="000000"/>
          <w:sz w:val="24"/>
          <w:szCs w:val="24"/>
        </w:rPr>
      </w:pPr>
      <w:r>
        <w:rPr>
          <w:rStyle w:val="21"/>
          <w:rFonts w:ascii="Times New Roman" w:hAnsi="Times New Roman" w:cs="Times New Roman"/>
          <w:bCs w:val="0"/>
          <w:color w:val="000000"/>
          <w:sz w:val="24"/>
          <w:szCs w:val="24"/>
        </w:rPr>
        <w:lastRenderedPageBreak/>
        <w:t xml:space="preserve">                                                  </w:t>
      </w:r>
      <w:r w:rsidR="00DF2066" w:rsidRPr="00662D82">
        <w:rPr>
          <w:rStyle w:val="21"/>
          <w:rFonts w:ascii="Times New Roman" w:hAnsi="Times New Roman" w:cs="Times New Roman"/>
          <w:bCs w:val="0"/>
          <w:color w:val="000000"/>
          <w:sz w:val="24"/>
          <w:szCs w:val="24"/>
        </w:rPr>
        <w:t>Общая характеристика программы</w:t>
      </w:r>
    </w:p>
    <w:p w:rsidR="00270338" w:rsidRPr="00662D82" w:rsidRDefault="00270338" w:rsidP="002D367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F2066" w:rsidRPr="00662D82" w:rsidRDefault="00DF2066" w:rsidP="007D6D88">
      <w:pPr>
        <w:pStyle w:val="a3"/>
        <w:ind w:firstLine="708"/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>Программа 7 класса содержит отобранную в соответствии с задачами обучения систему  понятий из области морфологии (причастие, деепричастие, наречие, категория состояния, служебные части речи), некоторые сведения о языке как развивающемся явлении, сведения из раздела «Язык. Речь. Общение» (текст, диалог как текст, виды диалога, стили литературного языка, учебно-научная речь), на основе которых строится работа по развитию речи. Большое внимание уделяется повторению и систематизации изученного по другим разделам науки о языке в начале и конце учебного года.</w:t>
      </w:r>
    </w:p>
    <w:p w:rsidR="002D3679" w:rsidRPr="00662D82" w:rsidRDefault="00DF2066" w:rsidP="002D3679">
      <w:pPr>
        <w:pStyle w:val="a3"/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D6D88"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ab/>
      </w: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>Программа построена с учетом принципов системно</w:t>
      </w: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сти, научности и доступности, а также преемственности и перспективности между различными разделами курса.</w:t>
      </w:r>
    </w:p>
    <w:p w:rsidR="002D3679" w:rsidRDefault="002D3679" w:rsidP="007D6D88">
      <w:pPr>
        <w:pStyle w:val="a3"/>
        <w:ind w:firstLine="708"/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В системе школьного образования учебный пред</w:t>
      </w: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мет «Русский язык» занимает особое место: является не только объектом изучения, но и средством обучения. Как средство познания действительности русский язык обеспечивает развитие интеллектуальных и творческих</w:t>
      </w:r>
      <w:r w:rsidRPr="00662D82">
        <w:rPr>
          <w:rStyle w:val="3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>способностей ребенка, развивает его абстрактное мышление, память и воображение, формирует навыки само</w:t>
      </w: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стоятельной учебной деятельности, самообразования и самореализации личности. Будучи формой хранения и усвоения различных знаний, русский язык неразрыв</w:t>
      </w: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но связан со всеми школьными предметами и влияет на качество их усвоения, а в перспективе способствует овладению будущей профессией.</w:t>
      </w:r>
    </w:p>
    <w:p w:rsidR="007D6D88" w:rsidRPr="00662D82" w:rsidRDefault="007D6D88" w:rsidP="00BC6A0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D6D88" w:rsidRPr="00662D82" w:rsidRDefault="007D6D88" w:rsidP="00224B54">
      <w:pPr>
        <w:ind w:left="2832" w:firstLine="708"/>
        <w:jc w:val="both"/>
        <w:rPr>
          <w:rStyle w:val="21"/>
          <w:rFonts w:ascii="Times New Roman" w:hAnsi="Times New Roman" w:cs="Times New Roman"/>
          <w:bCs w:val="0"/>
          <w:color w:val="000000"/>
          <w:sz w:val="24"/>
          <w:szCs w:val="24"/>
        </w:rPr>
      </w:pPr>
      <w:r w:rsidRPr="00662D82">
        <w:rPr>
          <w:rStyle w:val="21"/>
          <w:rFonts w:ascii="Times New Roman" w:hAnsi="Times New Roman" w:cs="Times New Roman"/>
          <w:bCs w:val="0"/>
          <w:color w:val="000000"/>
          <w:sz w:val="24"/>
          <w:szCs w:val="24"/>
        </w:rPr>
        <w:t>Содержание программы</w:t>
      </w:r>
    </w:p>
    <w:p w:rsidR="007D6D88" w:rsidRPr="00662D82" w:rsidRDefault="007D6D88" w:rsidP="007265B4">
      <w:pPr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62D82">
        <w:rPr>
          <w:rFonts w:ascii="Times New Roman" w:hAnsi="Times New Roman" w:cs="Times New Roman"/>
          <w:b/>
          <w:i/>
          <w:sz w:val="24"/>
          <w:szCs w:val="24"/>
        </w:rPr>
        <w:t>Русский язык как развивающееся явление.</w:t>
      </w:r>
    </w:p>
    <w:p w:rsidR="003E7C30" w:rsidRPr="00662D82" w:rsidRDefault="003E7C30" w:rsidP="007265B4">
      <w:pPr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62D82">
        <w:rPr>
          <w:rFonts w:ascii="Times New Roman" w:hAnsi="Times New Roman" w:cs="Times New Roman"/>
          <w:b/>
          <w:i/>
          <w:sz w:val="24"/>
          <w:szCs w:val="24"/>
        </w:rPr>
        <w:t>Повторение пройденного в 5 и 6 классах.</w:t>
      </w:r>
    </w:p>
    <w:p w:rsidR="003E7C30" w:rsidRPr="00662D82" w:rsidRDefault="003E7C30" w:rsidP="007265B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 xml:space="preserve">Синтаксис и пунктуация. Синтаксический и пунктуационный разбор. </w:t>
      </w:r>
    </w:p>
    <w:p w:rsidR="003E7C30" w:rsidRPr="00662D82" w:rsidRDefault="003E7C30" w:rsidP="007265B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Лексика и фразеология.</w:t>
      </w:r>
    </w:p>
    <w:p w:rsidR="003E7C30" w:rsidRPr="00662D82" w:rsidRDefault="003E7C30" w:rsidP="007265B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Фонетика. Фонети</w:t>
      </w:r>
      <w:r w:rsidR="00480BEB">
        <w:rPr>
          <w:rFonts w:ascii="Times New Roman" w:hAnsi="Times New Roman" w:cs="Times New Roman"/>
          <w:sz w:val="24"/>
          <w:szCs w:val="24"/>
        </w:rPr>
        <w:t>чес</w:t>
      </w:r>
      <w:r w:rsidRPr="00662D82">
        <w:rPr>
          <w:rFonts w:ascii="Times New Roman" w:hAnsi="Times New Roman" w:cs="Times New Roman"/>
          <w:sz w:val="24"/>
          <w:szCs w:val="24"/>
        </w:rPr>
        <w:t>кий разбор. Орфоэпия.</w:t>
      </w:r>
    </w:p>
    <w:p w:rsidR="003E7C30" w:rsidRPr="00662D82" w:rsidRDefault="003E7C30" w:rsidP="007265B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Словообразование. Морфемный и словообразовательный разбор.</w:t>
      </w:r>
    </w:p>
    <w:p w:rsidR="007D6D88" w:rsidRPr="00662D82" w:rsidRDefault="007D6D88" w:rsidP="007D6D8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Развитие речи (далее </w:t>
      </w:r>
      <w:r w:rsidRPr="00662D82">
        <w:rPr>
          <w:rStyle w:val="29pt"/>
          <w:color w:val="000000"/>
          <w:sz w:val="24"/>
          <w:szCs w:val="24"/>
        </w:rPr>
        <w:t>Р.Р.).</w:t>
      </w: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Текст.</w:t>
      </w:r>
      <w:r w:rsidR="003E7C30"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Диалог.</w:t>
      </w: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E7C30"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>Стили литературного языка.</w:t>
      </w:r>
    </w:p>
    <w:p w:rsidR="007D6D88" w:rsidRPr="00662D82" w:rsidRDefault="007D6D88" w:rsidP="007D6D88">
      <w:pPr>
        <w:ind w:firstLine="708"/>
        <w:jc w:val="both"/>
        <w:rPr>
          <w:rStyle w:val="a5"/>
          <w:rFonts w:ascii="Times New Roman" w:eastAsiaTheme="minorHAnsi" w:hAnsi="Times New Roman" w:cs="Times New Roman"/>
          <w:color w:val="000000"/>
          <w:sz w:val="24"/>
          <w:szCs w:val="24"/>
        </w:rPr>
      </w:pP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Контрольная работа (далее </w:t>
      </w:r>
      <w:r w:rsidRPr="00662D82">
        <w:rPr>
          <w:rStyle w:val="29pt"/>
          <w:color w:val="000000"/>
          <w:sz w:val="24"/>
          <w:szCs w:val="24"/>
        </w:rPr>
        <w:t>К.Р.).</w:t>
      </w: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Контрольный диктант № 1 с грамматическим заданием по теме </w:t>
      </w:r>
      <w:r w:rsidR="003E7C30" w:rsidRPr="00662D82">
        <w:rPr>
          <w:rFonts w:ascii="Times New Roman" w:hAnsi="Times New Roman" w:cs="Times New Roman"/>
          <w:sz w:val="24"/>
          <w:szCs w:val="24"/>
        </w:rPr>
        <w:t>«Повторение в начале учебного года».</w:t>
      </w:r>
      <w:r w:rsidR="003E7C30" w:rsidRPr="00662D82">
        <w:rPr>
          <w:rStyle w:val="a5"/>
          <w:rFonts w:ascii="Times New Roman" w:eastAsiaTheme="minorHAnsi" w:hAnsi="Times New Roman" w:cs="Times New Roman"/>
          <w:color w:val="000000"/>
          <w:sz w:val="24"/>
          <w:szCs w:val="24"/>
        </w:rPr>
        <w:t xml:space="preserve"> </w:t>
      </w:r>
    </w:p>
    <w:p w:rsidR="003E7C30" w:rsidRPr="00662D82" w:rsidRDefault="003E7C30" w:rsidP="007D6D88">
      <w:pPr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62D82">
        <w:rPr>
          <w:rStyle w:val="a5"/>
          <w:rFonts w:ascii="Times New Roman" w:eastAsiaTheme="minorHAnsi" w:hAnsi="Times New Roman" w:cs="Times New Roman"/>
          <w:b/>
          <w:i/>
          <w:color w:val="000000"/>
          <w:sz w:val="24"/>
          <w:szCs w:val="24"/>
        </w:rPr>
        <w:t>Морфология и орфография. Культура речи.</w:t>
      </w:r>
    </w:p>
    <w:p w:rsidR="00A63352" w:rsidRPr="00662D82" w:rsidRDefault="003E7C30" w:rsidP="00A6335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Style w:val="2"/>
          <w:rFonts w:ascii="Times New Roman" w:hAnsi="Times New Roman" w:cs="Times New Roman"/>
          <w:b/>
          <w:color w:val="000000"/>
          <w:sz w:val="24"/>
          <w:szCs w:val="24"/>
        </w:rPr>
        <w:t>Причастие.</w:t>
      </w:r>
      <w:r w:rsidR="00CA1D90" w:rsidRPr="00662D82">
        <w:rPr>
          <w:rFonts w:ascii="Times New Roman" w:hAnsi="Times New Roman" w:cs="Times New Roman"/>
          <w:sz w:val="24"/>
          <w:szCs w:val="24"/>
        </w:rPr>
        <w:t xml:space="preserve"> Склонение причастий и правописание падежных окончаний причастий. Причастный оборот. Выделение причастного оборота запятыми.</w:t>
      </w:r>
    </w:p>
    <w:p w:rsidR="00A63352" w:rsidRPr="00662D82" w:rsidRDefault="00CA1D90" w:rsidP="00A6335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 xml:space="preserve"> Действительные и страдательные причастия. Краткие и полные страдательные причастия. </w:t>
      </w:r>
    </w:p>
    <w:p w:rsidR="00A63352" w:rsidRPr="00662D82" w:rsidRDefault="00A63352" w:rsidP="00A6335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Морфологический разбор причастия.</w:t>
      </w:r>
    </w:p>
    <w:p w:rsidR="00A63352" w:rsidRPr="00662D82" w:rsidRDefault="00CA1D90" w:rsidP="00A6335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Одна и две буквы Н в суффиксах страдательных причастий прошедшего времени.</w:t>
      </w:r>
      <w:r w:rsidRPr="00662D82">
        <w:rPr>
          <w:rFonts w:ascii="Times New Roman" w:hAnsi="Times New Roman" w:cs="Times New Roman"/>
          <w:b/>
          <w:i/>
          <w:sz w:val="24"/>
          <w:szCs w:val="24"/>
        </w:rPr>
        <w:t xml:space="preserve"> Н</w:t>
      </w:r>
      <w:r w:rsidRPr="00662D8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62D82">
        <w:rPr>
          <w:rFonts w:ascii="Times New Roman" w:hAnsi="Times New Roman" w:cs="Times New Roman"/>
          <w:sz w:val="24"/>
          <w:szCs w:val="24"/>
        </w:rPr>
        <w:t xml:space="preserve">и </w:t>
      </w:r>
      <w:r w:rsidRPr="00662D82">
        <w:rPr>
          <w:rFonts w:ascii="Times New Roman" w:hAnsi="Times New Roman" w:cs="Times New Roman"/>
          <w:b/>
          <w:i/>
          <w:sz w:val="24"/>
          <w:szCs w:val="24"/>
        </w:rPr>
        <w:t>НН</w:t>
      </w:r>
      <w:r w:rsidRPr="00662D82">
        <w:rPr>
          <w:rFonts w:ascii="Times New Roman" w:hAnsi="Times New Roman" w:cs="Times New Roman"/>
          <w:sz w:val="24"/>
          <w:szCs w:val="24"/>
        </w:rPr>
        <w:t xml:space="preserve"> в суффиксах кратких страдательных причастий и в кратких отглагольных прилагательных. </w:t>
      </w:r>
    </w:p>
    <w:p w:rsidR="00A63352" w:rsidRPr="00662D82" w:rsidRDefault="00CA1D90" w:rsidP="00A6335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 xml:space="preserve">Гласные перед </w:t>
      </w:r>
      <w:r w:rsidRPr="00662D82">
        <w:rPr>
          <w:rFonts w:ascii="Times New Roman" w:hAnsi="Times New Roman" w:cs="Times New Roman"/>
          <w:b/>
          <w:i/>
          <w:sz w:val="24"/>
          <w:szCs w:val="24"/>
        </w:rPr>
        <w:t>Н</w:t>
      </w:r>
      <w:r w:rsidRPr="00662D82">
        <w:rPr>
          <w:rFonts w:ascii="Times New Roman" w:hAnsi="Times New Roman" w:cs="Times New Roman"/>
          <w:sz w:val="24"/>
          <w:szCs w:val="24"/>
        </w:rPr>
        <w:t xml:space="preserve"> в полных и кратких страдательных причастиях, образованных от глаголов. </w:t>
      </w:r>
    </w:p>
    <w:p w:rsidR="00A63352" w:rsidRPr="00662D82" w:rsidRDefault="00CA1D90" w:rsidP="00A6335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 xml:space="preserve">Слитное и раздельное написание </w:t>
      </w:r>
      <w:r w:rsidRPr="00662D82">
        <w:rPr>
          <w:rFonts w:ascii="Times New Roman" w:hAnsi="Times New Roman" w:cs="Times New Roman"/>
          <w:i/>
          <w:sz w:val="24"/>
          <w:szCs w:val="24"/>
        </w:rPr>
        <w:t>НЕ</w:t>
      </w:r>
      <w:r w:rsidRPr="00662D82">
        <w:rPr>
          <w:rFonts w:ascii="Times New Roman" w:hAnsi="Times New Roman" w:cs="Times New Roman"/>
          <w:sz w:val="24"/>
          <w:szCs w:val="24"/>
        </w:rPr>
        <w:t xml:space="preserve"> с причастиями. </w:t>
      </w:r>
    </w:p>
    <w:p w:rsidR="007D6D88" w:rsidRPr="00662D82" w:rsidRDefault="00CA1D90" w:rsidP="00A63352">
      <w:pPr>
        <w:pStyle w:val="a3"/>
        <w:ind w:firstLine="708"/>
        <w:jc w:val="both"/>
        <w:rPr>
          <w:rStyle w:val="2"/>
          <w:rFonts w:ascii="Times New Roman" w:hAnsi="Times New Roman" w:cs="Times New Roman"/>
          <w:sz w:val="24"/>
          <w:szCs w:val="24"/>
          <w:shd w:val="clear" w:color="auto" w:fill="auto"/>
        </w:rPr>
      </w:pPr>
      <w:r w:rsidRPr="00662D82">
        <w:rPr>
          <w:rFonts w:ascii="Times New Roman" w:hAnsi="Times New Roman" w:cs="Times New Roman"/>
          <w:sz w:val="24"/>
          <w:szCs w:val="24"/>
        </w:rPr>
        <w:t xml:space="preserve">Буквы </w:t>
      </w:r>
      <w:r w:rsidRPr="00662D82">
        <w:rPr>
          <w:rFonts w:ascii="Times New Roman" w:hAnsi="Times New Roman" w:cs="Times New Roman"/>
          <w:i/>
          <w:sz w:val="24"/>
          <w:szCs w:val="24"/>
        </w:rPr>
        <w:t>Е</w:t>
      </w:r>
      <w:r w:rsidRPr="00662D82">
        <w:rPr>
          <w:rFonts w:ascii="Times New Roman" w:hAnsi="Times New Roman" w:cs="Times New Roman"/>
          <w:sz w:val="24"/>
          <w:szCs w:val="24"/>
        </w:rPr>
        <w:t xml:space="preserve"> и </w:t>
      </w:r>
      <w:r w:rsidRPr="00662D82">
        <w:rPr>
          <w:rFonts w:ascii="Times New Roman" w:hAnsi="Times New Roman" w:cs="Times New Roman"/>
          <w:i/>
          <w:sz w:val="24"/>
          <w:szCs w:val="24"/>
        </w:rPr>
        <w:t>Ё</w:t>
      </w:r>
      <w:r w:rsidRPr="00662D82">
        <w:rPr>
          <w:rFonts w:ascii="Times New Roman" w:hAnsi="Times New Roman" w:cs="Times New Roman"/>
          <w:sz w:val="24"/>
          <w:szCs w:val="24"/>
        </w:rPr>
        <w:t xml:space="preserve"> после шипящих в суффиксах страдательных причастий.</w:t>
      </w: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CA1D90" w:rsidRPr="00662D82" w:rsidRDefault="00CA1D90" w:rsidP="00A6335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Style w:val="29pt"/>
          <w:color w:val="000000"/>
          <w:sz w:val="24"/>
          <w:szCs w:val="24"/>
        </w:rPr>
        <w:lastRenderedPageBreak/>
        <w:t>Р.Р.</w:t>
      </w:r>
      <w:r w:rsidRPr="00662D82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662D82">
        <w:rPr>
          <w:rFonts w:ascii="Times New Roman" w:hAnsi="Times New Roman" w:cs="Times New Roman"/>
          <w:b/>
          <w:i/>
          <w:sz w:val="24"/>
          <w:szCs w:val="24"/>
        </w:rPr>
        <w:t>Описание внешности человека</w:t>
      </w:r>
      <w:r w:rsidRPr="00662D82">
        <w:rPr>
          <w:rFonts w:ascii="Times New Roman" w:hAnsi="Times New Roman" w:cs="Times New Roman"/>
          <w:i/>
          <w:sz w:val="24"/>
          <w:szCs w:val="24"/>
        </w:rPr>
        <w:t>.</w:t>
      </w:r>
      <w:r w:rsidRPr="00662D82">
        <w:rPr>
          <w:rFonts w:ascii="Times New Roman" w:hAnsi="Times New Roman" w:cs="Times New Roman"/>
          <w:sz w:val="24"/>
          <w:szCs w:val="24"/>
        </w:rPr>
        <w:t xml:space="preserve"> Сочинение по картине В. И. Хабарова «Портрет Милы».</w:t>
      </w:r>
    </w:p>
    <w:p w:rsidR="00CA1D90" w:rsidRPr="00662D82" w:rsidRDefault="00CA1D90" w:rsidP="00CA1D9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Выборочное изложение по  упр.130</w:t>
      </w:r>
    </w:p>
    <w:p w:rsidR="00CA1D90" w:rsidRPr="00662D82" w:rsidRDefault="00CA1D90" w:rsidP="00A6335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Style w:val="29pt"/>
          <w:color w:val="000000"/>
          <w:sz w:val="24"/>
          <w:szCs w:val="24"/>
        </w:rPr>
        <w:t>К.Р.</w:t>
      </w:r>
      <w:r w:rsidRPr="00662D82">
        <w:rPr>
          <w:rFonts w:ascii="Times New Roman" w:hAnsi="Times New Roman" w:cs="Times New Roman"/>
          <w:sz w:val="24"/>
          <w:szCs w:val="24"/>
        </w:rPr>
        <w:t xml:space="preserve"> </w:t>
      </w:r>
      <w:r w:rsidR="00A63352"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Контрольный диктант № 2 с грамматическим заданием по теме </w:t>
      </w:r>
      <w:r w:rsidRPr="00662D82">
        <w:rPr>
          <w:rFonts w:ascii="Times New Roman" w:hAnsi="Times New Roman" w:cs="Times New Roman"/>
          <w:sz w:val="24"/>
          <w:szCs w:val="24"/>
        </w:rPr>
        <w:t>«Причастие как часть речи».</w:t>
      </w:r>
    </w:p>
    <w:p w:rsidR="00CA1D90" w:rsidRDefault="00CA1D90" w:rsidP="00A6335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Контрольная работа</w:t>
      </w:r>
      <w:r w:rsidR="00A63352" w:rsidRPr="00662D82">
        <w:rPr>
          <w:rFonts w:ascii="Times New Roman" w:hAnsi="Times New Roman" w:cs="Times New Roman"/>
          <w:sz w:val="24"/>
          <w:szCs w:val="24"/>
        </w:rPr>
        <w:t xml:space="preserve"> № 1</w:t>
      </w:r>
      <w:r w:rsidRPr="00662D82">
        <w:rPr>
          <w:rFonts w:ascii="Times New Roman" w:hAnsi="Times New Roman" w:cs="Times New Roman"/>
          <w:sz w:val="24"/>
          <w:szCs w:val="24"/>
        </w:rPr>
        <w:t xml:space="preserve"> по теме «</w:t>
      </w:r>
      <w:r w:rsidRPr="00662D82">
        <w:rPr>
          <w:rFonts w:ascii="Times New Roman" w:hAnsi="Times New Roman" w:cs="Times New Roman"/>
          <w:b/>
          <w:i/>
          <w:sz w:val="24"/>
          <w:szCs w:val="24"/>
        </w:rPr>
        <w:t>Н</w:t>
      </w:r>
      <w:r w:rsidRPr="00662D82">
        <w:rPr>
          <w:rFonts w:ascii="Times New Roman" w:hAnsi="Times New Roman" w:cs="Times New Roman"/>
          <w:sz w:val="24"/>
          <w:szCs w:val="24"/>
        </w:rPr>
        <w:t xml:space="preserve"> и </w:t>
      </w:r>
      <w:r w:rsidRPr="00662D82">
        <w:rPr>
          <w:rFonts w:ascii="Times New Roman" w:hAnsi="Times New Roman" w:cs="Times New Roman"/>
          <w:b/>
          <w:i/>
          <w:sz w:val="24"/>
          <w:szCs w:val="24"/>
        </w:rPr>
        <w:t>НН</w:t>
      </w:r>
      <w:r w:rsidRPr="00662D82">
        <w:rPr>
          <w:rFonts w:ascii="Times New Roman" w:hAnsi="Times New Roman" w:cs="Times New Roman"/>
          <w:sz w:val="24"/>
          <w:szCs w:val="24"/>
        </w:rPr>
        <w:t xml:space="preserve"> в суффиксах кратких и полных страдательных причастий и в отглагольных прилагательных».</w:t>
      </w:r>
    </w:p>
    <w:p w:rsidR="00D15F0A" w:rsidRPr="00662D82" w:rsidRDefault="00D15F0A" w:rsidP="00A6335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Проверочная работа № 2 по теме «Причастие».</w:t>
      </w:r>
    </w:p>
    <w:p w:rsidR="00A63352" w:rsidRPr="00662D82" w:rsidRDefault="00A63352" w:rsidP="00A6335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b/>
          <w:sz w:val="24"/>
          <w:szCs w:val="24"/>
        </w:rPr>
        <w:t xml:space="preserve">Деепричастие. </w:t>
      </w:r>
      <w:r w:rsidRPr="00662D82">
        <w:rPr>
          <w:rFonts w:ascii="Times New Roman" w:hAnsi="Times New Roman" w:cs="Times New Roman"/>
          <w:sz w:val="24"/>
          <w:szCs w:val="24"/>
        </w:rPr>
        <w:t>Деепричастный оборот. Запятые при деепричастном обороте.</w:t>
      </w:r>
    </w:p>
    <w:p w:rsidR="00A63352" w:rsidRPr="00662D82" w:rsidRDefault="00A63352" w:rsidP="00A6335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Раздельное написание НЕ с деепричастиями.</w:t>
      </w:r>
    </w:p>
    <w:p w:rsidR="00A63352" w:rsidRPr="00662D82" w:rsidRDefault="00A63352" w:rsidP="00A6335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Деепричастия совершенного и несовершенного вида.</w:t>
      </w:r>
    </w:p>
    <w:p w:rsidR="00A63352" w:rsidRPr="00662D82" w:rsidRDefault="00A63352" w:rsidP="00A6335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Морфологический разбор деепричастия.</w:t>
      </w:r>
    </w:p>
    <w:p w:rsidR="00A63352" w:rsidRPr="00662D82" w:rsidRDefault="00A63352" w:rsidP="00A6335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Употребление деепричастий в речи.</w:t>
      </w:r>
    </w:p>
    <w:p w:rsidR="00A63352" w:rsidRPr="00662D82" w:rsidRDefault="00A63352" w:rsidP="00A6335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Style w:val="29pt"/>
          <w:color w:val="000000"/>
          <w:sz w:val="24"/>
          <w:szCs w:val="24"/>
        </w:rPr>
        <w:t>К.Р.</w:t>
      </w:r>
      <w:r w:rsidRPr="00662D82">
        <w:rPr>
          <w:rFonts w:ascii="Times New Roman" w:hAnsi="Times New Roman" w:cs="Times New Roman"/>
          <w:sz w:val="24"/>
          <w:szCs w:val="24"/>
        </w:rPr>
        <w:t xml:space="preserve"> </w:t>
      </w: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Контрольный диктант № 3 с грамматическим заданием по теме </w:t>
      </w:r>
      <w:r w:rsidRPr="00662D82">
        <w:rPr>
          <w:rFonts w:ascii="Times New Roman" w:hAnsi="Times New Roman" w:cs="Times New Roman"/>
          <w:sz w:val="24"/>
          <w:szCs w:val="24"/>
        </w:rPr>
        <w:t>«Деепричастие как часть речи».</w:t>
      </w:r>
    </w:p>
    <w:p w:rsidR="00A63352" w:rsidRPr="00662D82" w:rsidRDefault="00A63352" w:rsidP="00A6335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Style w:val="29pt"/>
          <w:color w:val="000000"/>
          <w:sz w:val="24"/>
          <w:szCs w:val="24"/>
        </w:rPr>
        <w:t>Р.Р.</w:t>
      </w:r>
      <w:r w:rsidRPr="00662D82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662D82">
        <w:rPr>
          <w:rFonts w:ascii="Times New Roman" w:hAnsi="Times New Roman" w:cs="Times New Roman"/>
          <w:b/>
          <w:i/>
          <w:sz w:val="24"/>
          <w:szCs w:val="24"/>
        </w:rPr>
        <w:t>Описание действий как вид текста.</w:t>
      </w:r>
      <w:r w:rsidRPr="00662D82">
        <w:rPr>
          <w:rFonts w:ascii="Times New Roman" w:hAnsi="Times New Roman" w:cs="Times New Roman"/>
          <w:sz w:val="24"/>
          <w:szCs w:val="24"/>
        </w:rPr>
        <w:t xml:space="preserve"> Сочинение по картине С. Григорьева «Вратарь».</w:t>
      </w:r>
    </w:p>
    <w:p w:rsidR="00A63352" w:rsidRPr="00662D82" w:rsidRDefault="00A63352" w:rsidP="00A6335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b/>
          <w:sz w:val="24"/>
          <w:szCs w:val="24"/>
        </w:rPr>
        <w:t xml:space="preserve">Наречие. </w:t>
      </w:r>
      <w:r w:rsidRPr="00662D82">
        <w:rPr>
          <w:rFonts w:ascii="Times New Roman" w:hAnsi="Times New Roman" w:cs="Times New Roman"/>
          <w:sz w:val="24"/>
          <w:szCs w:val="24"/>
        </w:rPr>
        <w:t>Смысловые группы наречий.</w:t>
      </w:r>
    </w:p>
    <w:p w:rsidR="00A63352" w:rsidRPr="00662D82" w:rsidRDefault="00A63352" w:rsidP="00A6335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Степени сравнения наречий.</w:t>
      </w:r>
    </w:p>
    <w:p w:rsidR="00A63352" w:rsidRPr="00662D82" w:rsidRDefault="00A63352" w:rsidP="00A6335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Морфологический разбор наречия.</w:t>
      </w:r>
    </w:p>
    <w:p w:rsidR="000403D4" w:rsidRPr="00662D82" w:rsidRDefault="000403D4" w:rsidP="00A6335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Слитное и раздельное написание НЕ с наречиями на –о, -е.</w:t>
      </w:r>
    </w:p>
    <w:p w:rsidR="000403D4" w:rsidRPr="00662D82" w:rsidRDefault="000403D4" w:rsidP="00A6335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 xml:space="preserve">Буквы </w:t>
      </w:r>
      <w:r w:rsidRPr="00662D82">
        <w:rPr>
          <w:rFonts w:ascii="Times New Roman" w:hAnsi="Times New Roman" w:cs="Times New Roman"/>
          <w:i/>
          <w:sz w:val="24"/>
          <w:szCs w:val="24"/>
        </w:rPr>
        <w:t>Е</w:t>
      </w:r>
      <w:r w:rsidRPr="00662D82">
        <w:rPr>
          <w:rFonts w:ascii="Times New Roman" w:hAnsi="Times New Roman" w:cs="Times New Roman"/>
          <w:sz w:val="24"/>
          <w:szCs w:val="24"/>
        </w:rPr>
        <w:t xml:space="preserve"> – </w:t>
      </w:r>
      <w:r w:rsidRPr="00662D82">
        <w:rPr>
          <w:rFonts w:ascii="Times New Roman" w:hAnsi="Times New Roman" w:cs="Times New Roman"/>
          <w:i/>
          <w:sz w:val="24"/>
          <w:szCs w:val="24"/>
        </w:rPr>
        <w:t>И</w:t>
      </w:r>
      <w:r w:rsidRPr="00662D82">
        <w:rPr>
          <w:rFonts w:ascii="Times New Roman" w:hAnsi="Times New Roman" w:cs="Times New Roman"/>
          <w:sz w:val="24"/>
          <w:szCs w:val="24"/>
        </w:rPr>
        <w:t xml:space="preserve"> в приставках </w:t>
      </w:r>
      <w:r w:rsidRPr="00662D82">
        <w:rPr>
          <w:rFonts w:ascii="Times New Roman" w:hAnsi="Times New Roman" w:cs="Times New Roman"/>
          <w:i/>
          <w:sz w:val="24"/>
          <w:szCs w:val="24"/>
        </w:rPr>
        <w:t>НЕ</w:t>
      </w:r>
      <w:r w:rsidRPr="00662D82">
        <w:rPr>
          <w:rFonts w:ascii="Times New Roman" w:hAnsi="Times New Roman" w:cs="Times New Roman"/>
          <w:sz w:val="24"/>
          <w:szCs w:val="24"/>
        </w:rPr>
        <w:t xml:space="preserve">- </w:t>
      </w:r>
      <w:r w:rsidRPr="00662D82">
        <w:rPr>
          <w:rFonts w:ascii="Times New Roman" w:hAnsi="Times New Roman" w:cs="Times New Roman"/>
          <w:i/>
          <w:sz w:val="24"/>
          <w:szCs w:val="24"/>
        </w:rPr>
        <w:t>НИ</w:t>
      </w:r>
      <w:r w:rsidRPr="00662D82">
        <w:rPr>
          <w:rFonts w:ascii="Times New Roman" w:hAnsi="Times New Roman" w:cs="Times New Roman"/>
          <w:sz w:val="24"/>
          <w:szCs w:val="24"/>
        </w:rPr>
        <w:t>- отрицательных наречий.</w:t>
      </w:r>
    </w:p>
    <w:p w:rsidR="000403D4" w:rsidRPr="00662D82" w:rsidRDefault="000403D4" w:rsidP="00A63352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 xml:space="preserve">Н и НН в наречиях на </w:t>
      </w:r>
      <w:r w:rsidRPr="00662D82">
        <w:rPr>
          <w:rFonts w:ascii="Times New Roman" w:hAnsi="Times New Roman" w:cs="Times New Roman"/>
          <w:i/>
          <w:sz w:val="24"/>
          <w:szCs w:val="24"/>
        </w:rPr>
        <w:t>О</w:t>
      </w:r>
      <w:r w:rsidRPr="00662D82">
        <w:rPr>
          <w:rFonts w:ascii="Times New Roman" w:hAnsi="Times New Roman" w:cs="Times New Roman"/>
          <w:sz w:val="24"/>
          <w:szCs w:val="24"/>
        </w:rPr>
        <w:t xml:space="preserve"> – </w:t>
      </w:r>
      <w:r w:rsidRPr="00662D82">
        <w:rPr>
          <w:rFonts w:ascii="Times New Roman" w:hAnsi="Times New Roman" w:cs="Times New Roman"/>
          <w:i/>
          <w:sz w:val="24"/>
          <w:szCs w:val="24"/>
        </w:rPr>
        <w:t>Е.</w:t>
      </w:r>
    </w:p>
    <w:p w:rsidR="000403D4" w:rsidRPr="00662D82" w:rsidRDefault="000403D4" w:rsidP="00A6335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 xml:space="preserve">Буквы </w:t>
      </w:r>
      <w:r w:rsidRPr="00662D82">
        <w:rPr>
          <w:rFonts w:ascii="Times New Roman" w:hAnsi="Times New Roman" w:cs="Times New Roman"/>
          <w:i/>
          <w:sz w:val="24"/>
          <w:szCs w:val="24"/>
        </w:rPr>
        <w:t>О</w:t>
      </w:r>
      <w:r w:rsidRPr="00662D82">
        <w:rPr>
          <w:rFonts w:ascii="Times New Roman" w:hAnsi="Times New Roman" w:cs="Times New Roman"/>
          <w:sz w:val="24"/>
          <w:szCs w:val="24"/>
        </w:rPr>
        <w:t xml:space="preserve"> – </w:t>
      </w:r>
      <w:r w:rsidRPr="00662D82">
        <w:rPr>
          <w:rFonts w:ascii="Times New Roman" w:hAnsi="Times New Roman" w:cs="Times New Roman"/>
          <w:i/>
          <w:sz w:val="24"/>
          <w:szCs w:val="24"/>
        </w:rPr>
        <w:t>Е</w:t>
      </w:r>
      <w:r w:rsidRPr="00662D82">
        <w:rPr>
          <w:rFonts w:ascii="Times New Roman" w:hAnsi="Times New Roman" w:cs="Times New Roman"/>
          <w:sz w:val="24"/>
          <w:szCs w:val="24"/>
        </w:rPr>
        <w:t xml:space="preserve"> после шипящих на конце наречий.</w:t>
      </w:r>
    </w:p>
    <w:p w:rsidR="000403D4" w:rsidRPr="00662D82" w:rsidRDefault="000403D4" w:rsidP="00A6335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 xml:space="preserve">Буквы </w:t>
      </w:r>
      <w:r w:rsidRPr="00662D82">
        <w:rPr>
          <w:rFonts w:ascii="Times New Roman" w:hAnsi="Times New Roman" w:cs="Times New Roman"/>
          <w:i/>
          <w:sz w:val="24"/>
          <w:szCs w:val="24"/>
        </w:rPr>
        <w:t>О</w:t>
      </w:r>
      <w:r w:rsidRPr="00662D82">
        <w:rPr>
          <w:rFonts w:ascii="Times New Roman" w:hAnsi="Times New Roman" w:cs="Times New Roman"/>
          <w:sz w:val="24"/>
          <w:szCs w:val="24"/>
        </w:rPr>
        <w:t xml:space="preserve"> – </w:t>
      </w:r>
      <w:r w:rsidRPr="00662D82">
        <w:rPr>
          <w:rFonts w:ascii="Times New Roman" w:hAnsi="Times New Roman" w:cs="Times New Roman"/>
          <w:i/>
          <w:sz w:val="24"/>
          <w:szCs w:val="24"/>
        </w:rPr>
        <w:t>А</w:t>
      </w:r>
      <w:r w:rsidRPr="00662D82">
        <w:rPr>
          <w:rFonts w:ascii="Times New Roman" w:hAnsi="Times New Roman" w:cs="Times New Roman"/>
          <w:sz w:val="24"/>
          <w:szCs w:val="24"/>
        </w:rPr>
        <w:t xml:space="preserve"> на конце наречий с приставками.</w:t>
      </w:r>
    </w:p>
    <w:p w:rsidR="000403D4" w:rsidRPr="00662D82" w:rsidRDefault="000403D4" w:rsidP="00A6335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Дефис между частями слова в наречиях.</w:t>
      </w:r>
    </w:p>
    <w:p w:rsidR="000403D4" w:rsidRPr="00662D82" w:rsidRDefault="000403D4" w:rsidP="00A6335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Слитное и раздельное написание приставок в наречиях, образованных от существительных и количественных числительных.</w:t>
      </w:r>
    </w:p>
    <w:p w:rsidR="000403D4" w:rsidRPr="00662D82" w:rsidRDefault="000403D4" w:rsidP="00A6335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Мягкий знак после шипящих на конце наречий.</w:t>
      </w:r>
    </w:p>
    <w:p w:rsidR="000403D4" w:rsidRPr="00662D82" w:rsidRDefault="000403D4" w:rsidP="00A63352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2D82">
        <w:rPr>
          <w:rStyle w:val="29pt"/>
          <w:color w:val="000000"/>
          <w:sz w:val="24"/>
          <w:szCs w:val="24"/>
        </w:rPr>
        <w:t>К.Р.</w:t>
      </w:r>
      <w:r w:rsidR="00B360BB">
        <w:rPr>
          <w:rFonts w:ascii="Times New Roman" w:hAnsi="Times New Roman" w:cs="Times New Roman"/>
          <w:sz w:val="24"/>
          <w:szCs w:val="24"/>
        </w:rPr>
        <w:t xml:space="preserve"> Проверочная работа №3</w:t>
      </w:r>
      <w:r w:rsidRPr="00662D82">
        <w:rPr>
          <w:rFonts w:ascii="Times New Roman" w:hAnsi="Times New Roman" w:cs="Times New Roman"/>
          <w:sz w:val="24"/>
          <w:szCs w:val="24"/>
        </w:rPr>
        <w:t xml:space="preserve">  по теме «Наречие».</w:t>
      </w:r>
    </w:p>
    <w:p w:rsidR="00A63352" w:rsidRPr="00662D82" w:rsidRDefault="000403D4" w:rsidP="00A6335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Style w:val="29pt"/>
          <w:color w:val="000000"/>
          <w:sz w:val="24"/>
          <w:szCs w:val="24"/>
        </w:rPr>
        <w:t>Р.Р.</w:t>
      </w:r>
      <w:r w:rsidRPr="00662D82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662D82">
        <w:rPr>
          <w:rFonts w:ascii="Times New Roman" w:hAnsi="Times New Roman" w:cs="Times New Roman"/>
          <w:b/>
          <w:i/>
          <w:sz w:val="24"/>
          <w:szCs w:val="24"/>
        </w:rPr>
        <w:t>Описание действий.</w:t>
      </w:r>
      <w:r w:rsidRPr="00662D82">
        <w:rPr>
          <w:rFonts w:ascii="Times New Roman" w:hAnsi="Times New Roman" w:cs="Times New Roman"/>
          <w:sz w:val="24"/>
          <w:szCs w:val="24"/>
        </w:rPr>
        <w:t xml:space="preserve"> Сочинение-описание действий на основе увиденного на картине. Сочинение по картине Е. Н. Широкова «Друзья». Упр. 249.</w:t>
      </w:r>
    </w:p>
    <w:p w:rsidR="000403D4" w:rsidRPr="00662D82" w:rsidRDefault="000403D4" w:rsidP="00A6335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Сочинение в форме дневниковых записей. Сочинение по картине И.Попова «Первый снег».</w:t>
      </w:r>
    </w:p>
    <w:p w:rsidR="000403D4" w:rsidRPr="00662D82" w:rsidRDefault="000403D4" w:rsidP="00A6335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b/>
          <w:sz w:val="24"/>
          <w:szCs w:val="24"/>
        </w:rPr>
        <w:t xml:space="preserve">Категория состояния. </w:t>
      </w:r>
      <w:r w:rsidRPr="00662D82">
        <w:rPr>
          <w:rFonts w:ascii="Times New Roman" w:hAnsi="Times New Roman" w:cs="Times New Roman"/>
          <w:sz w:val="24"/>
          <w:szCs w:val="24"/>
        </w:rPr>
        <w:t>Слова категории состояния и модальные слова.</w:t>
      </w:r>
    </w:p>
    <w:p w:rsidR="000403D4" w:rsidRPr="00662D82" w:rsidRDefault="000403D4" w:rsidP="00A6335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Морфологический разбор категории состояния.</w:t>
      </w:r>
    </w:p>
    <w:p w:rsidR="000403D4" w:rsidRPr="00662D82" w:rsidRDefault="000403D4" w:rsidP="000403D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Style w:val="29pt"/>
          <w:color w:val="000000"/>
          <w:sz w:val="24"/>
          <w:szCs w:val="24"/>
        </w:rPr>
        <w:t>К.Р.</w:t>
      </w:r>
      <w:r w:rsidRPr="00662D82">
        <w:rPr>
          <w:rFonts w:ascii="Times New Roman" w:hAnsi="Times New Roman" w:cs="Times New Roman"/>
          <w:sz w:val="24"/>
          <w:szCs w:val="24"/>
        </w:rPr>
        <w:t xml:space="preserve"> </w:t>
      </w: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Контрольный диктант № 4 с грамматическим заданием по теме </w:t>
      </w:r>
      <w:r w:rsidRPr="00662D82">
        <w:rPr>
          <w:rFonts w:ascii="Times New Roman" w:hAnsi="Times New Roman" w:cs="Times New Roman"/>
          <w:sz w:val="24"/>
          <w:szCs w:val="24"/>
        </w:rPr>
        <w:t>«Наречие и категория состояния».</w:t>
      </w:r>
    </w:p>
    <w:p w:rsidR="007265B4" w:rsidRPr="00662D82" w:rsidRDefault="007265B4" w:rsidP="000403D4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2D82">
        <w:rPr>
          <w:rFonts w:ascii="Times New Roman" w:hAnsi="Times New Roman" w:cs="Times New Roman"/>
          <w:b/>
          <w:sz w:val="24"/>
          <w:szCs w:val="24"/>
        </w:rPr>
        <w:t>Служебные части речи.</w:t>
      </w:r>
    </w:p>
    <w:p w:rsidR="000403D4" w:rsidRPr="00662D82" w:rsidRDefault="000403D4" w:rsidP="007D6D88">
      <w:pPr>
        <w:ind w:firstLine="708"/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>Самостоятельные и служебные части речи.</w:t>
      </w:r>
    </w:p>
    <w:p w:rsidR="007265B4" w:rsidRPr="00662D82" w:rsidRDefault="007265B4" w:rsidP="007D6D8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Style w:val="2"/>
          <w:rFonts w:ascii="Times New Roman" w:hAnsi="Times New Roman" w:cs="Times New Roman"/>
          <w:b/>
          <w:color w:val="000000"/>
          <w:sz w:val="24"/>
          <w:szCs w:val="24"/>
        </w:rPr>
        <w:t>Предлог.</w:t>
      </w:r>
      <w:r w:rsidRPr="00662D82">
        <w:rPr>
          <w:rFonts w:ascii="Times New Roman" w:hAnsi="Times New Roman" w:cs="Times New Roman"/>
          <w:sz w:val="24"/>
          <w:szCs w:val="24"/>
        </w:rPr>
        <w:t xml:space="preserve"> Употребление предлогов.</w:t>
      </w:r>
    </w:p>
    <w:p w:rsidR="007265B4" w:rsidRPr="00662D82" w:rsidRDefault="007265B4" w:rsidP="007D6D8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Непроизводные и производные предлоги.</w:t>
      </w:r>
    </w:p>
    <w:p w:rsidR="007265B4" w:rsidRPr="00662D82" w:rsidRDefault="007265B4" w:rsidP="007D6D8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 xml:space="preserve"> Простые и составные предлоги.</w:t>
      </w:r>
    </w:p>
    <w:p w:rsidR="007265B4" w:rsidRPr="00662D82" w:rsidRDefault="007265B4" w:rsidP="007D6D8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 xml:space="preserve"> Морфологический разбор предлогов.</w:t>
      </w:r>
    </w:p>
    <w:p w:rsidR="007265B4" w:rsidRDefault="007265B4" w:rsidP="007D6D8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Слитное и раздельное написание производных предлогов.</w:t>
      </w:r>
    </w:p>
    <w:p w:rsidR="00D15F0A" w:rsidRPr="00662D82" w:rsidRDefault="00D15F0A" w:rsidP="007D6D8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Style w:val="29pt"/>
          <w:color w:val="000000"/>
          <w:sz w:val="24"/>
          <w:szCs w:val="24"/>
        </w:rPr>
        <w:t>К.Р.</w:t>
      </w:r>
      <w:r>
        <w:rPr>
          <w:rStyle w:val="29pt"/>
          <w:color w:val="000000"/>
          <w:sz w:val="24"/>
          <w:szCs w:val="24"/>
        </w:rPr>
        <w:t xml:space="preserve">  </w:t>
      </w:r>
      <w:r w:rsidRPr="00D15F0A">
        <w:rPr>
          <w:rStyle w:val="29pt"/>
          <w:b w:val="0"/>
          <w:i w:val="0"/>
          <w:color w:val="000000"/>
          <w:sz w:val="24"/>
          <w:szCs w:val="24"/>
        </w:rPr>
        <w:t xml:space="preserve">Проверочная работа </w:t>
      </w:r>
      <w:r w:rsidR="00B360BB">
        <w:rPr>
          <w:rStyle w:val="29pt"/>
          <w:b w:val="0"/>
          <w:i w:val="0"/>
          <w:color w:val="000000"/>
          <w:sz w:val="24"/>
          <w:szCs w:val="24"/>
        </w:rPr>
        <w:t>№ 4</w:t>
      </w:r>
      <w:r>
        <w:rPr>
          <w:rStyle w:val="29pt"/>
          <w:b w:val="0"/>
          <w:i w:val="0"/>
          <w:color w:val="000000"/>
          <w:sz w:val="24"/>
          <w:szCs w:val="24"/>
        </w:rPr>
        <w:t xml:space="preserve"> </w:t>
      </w:r>
      <w:r w:rsidRPr="00D15F0A">
        <w:rPr>
          <w:rStyle w:val="29pt"/>
          <w:b w:val="0"/>
          <w:i w:val="0"/>
          <w:color w:val="000000"/>
          <w:sz w:val="24"/>
          <w:szCs w:val="24"/>
        </w:rPr>
        <w:t>по теме «Предлог»</w:t>
      </w:r>
      <w:r>
        <w:rPr>
          <w:rStyle w:val="29pt"/>
          <w:b w:val="0"/>
          <w:i w:val="0"/>
          <w:color w:val="000000"/>
          <w:sz w:val="24"/>
          <w:szCs w:val="24"/>
        </w:rPr>
        <w:t>.</w:t>
      </w:r>
    </w:p>
    <w:p w:rsidR="007265B4" w:rsidRPr="00662D82" w:rsidRDefault="007265B4" w:rsidP="007D6D8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Style w:val="29pt"/>
          <w:color w:val="000000"/>
          <w:sz w:val="24"/>
          <w:szCs w:val="24"/>
        </w:rPr>
        <w:lastRenderedPageBreak/>
        <w:t>Р.Р.</w:t>
      </w:r>
      <w:r w:rsidRPr="00662D82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662D82">
        <w:rPr>
          <w:rFonts w:ascii="Times New Roman" w:hAnsi="Times New Roman" w:cs="Times New Roman"/>
          <w:b/>
          <w:i/>
          <w:sz w:val="24"/>
          <w:szCs w:val="24"/>
        </w:rPr>
        <w:t>Репортаж.</w:t>
      </w:r>
      <w:r w:rsidRPr="00662D8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62D82">
        <w:rPr>
          <w:rFonts w:ascii="Times New Roman" w:hAnsi="Times New Roman" w:cs="Times New Roman"/>
          <w:sz w:val="24"/>
          <w:szCs w:val="24"/>
        </w:rPr>
        <w:t>Сочинение-репортаж на основе увиденного на картине.</w:t>
      </w:r>
      <w:r w:rsidRPr="00662D8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62D82">
        <w:rPr>
          <w:rFonts w:ascii="Times New Roman" w:hAnsi="Times New Roman" w:cs="Times New Roman"/>
          <w:sz w:val="24"/>
          <w:szCs w:val="24"/>
        </w:rPr>
        <w:t>Сочинение по картине А.В.Сайкиной «Детская спортивная школа». Упр.307.</w:t>
      </w:r>
    </w:p>
    <w:p w:rsidR="007265B4" w:rsidRPr="00662D82" w:rsidRDefault="007265B4" w:rsidP="007D6D8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b/>
          <w:sz w:val="24"/>
          <w:szCs w:val="24"/>
        </w:rPr>
        <w:t>Союз как часть речи.</w:t>
      </w:r>
      <w:r w:rsidRPr="00662D82">
        <w:rPr>
          <w:rFonts w:ascii="Times New Roman" w:hAnsi="Times New Roman" w:cs="Times New Roman"/>
          <w:sz w:val="24"/>
          <w:szCs w:val="24"/>
        </w:rPr>
        <w:t xml:space="preserve"> Простые и составные союзы.</w:t>
      </w:r>
    </w:p>
    <w:p w:rsidR="007265B4" w:rsidRPr="00662D82" w:rsidRDefault="007265B4" w:rsidP="007D6D8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Союзы сочинительные и подчинительные.</w:t>
      </w:r>
    </w:p>
    <w:p w:rsidR="007265B4" w:rsidRPr="00662D82" w:rsidRDefault="007265B4" w:rsidP="007D6D8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Запятая между простыми предложениями в союзном сложном предложении.</w:t>
      </w:r>
    </w:p>
    <w:p w:rsidR="00224B54" w:rsidRPr="00662D82" w:rsidRDefault="00224B54" w:rsidP="007D6D8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Морфологический разбор союзов.</w:t>
      </w:r>
    </w:p>
    <w:p w:rsidR="00224B54" w:rsidRPr="00662D82" w:rsidRDefault="00224B54" w:rsidP="007D6D88">
      <w:pPr>
        <w:ind w:firstLine="708"/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 xml:space="preserve">Слитное написание союзов </w:t>
      </w:r>
      <w:r w:rsidRPr="00662D82">
        <w:rPr>
          <w:rFonts w:ascii="Times New Roman" w:hAnsi="Times New Roman" w:cs="Times New Roman"/>
          <w:i/>
          <w:sz w:val="24"/>
          <w:szCs w:val="24"/>
        </w:rPr>
        <w:t>также</w:t>
      </w:r>
      <w:r w:rsidRPr="00662D82">
        <w:rPr>
          <w:rFonts w:ascii="Times New Roman" w:hAnsi="Times New Roman" w:cs="Times New Roman"/>
          <w:sz w:val="24"/>
          <w:szCs w:val="24"/>
        </w:rPr>
        <w:t xml:space="preserve">, </w:t>
      </w:r>
      <w:r w:rsidRPr="00662D82">
        <w:rPr>
          <w:rFonts w:ascii="Times New Roman" w:hAnsi="Times New Roman" w:cs="Times New Roman"/>
          <w:i/>
          <w:sz w:val="24"/>
          <w:szCs w:val="24"/>
        </w:rPr>
        <w:t>тоже</w:t>
      </w:r>
      <w:r w:rsidRPr="00662D82">
        <w:rPr>
          <w:rFonts w:ascii="Times New Roman" w:hAnsi="Times New Roman" w:cs="Times New Roman"/>
          <w:sz w:val="24"/>
          <w:szCs w:val="24"/>
        </w:rPr>
        <w:t xml:space="preserve">, </w:t>
      </w:r>
      <w:r w:rsidRPr="00662D82">
        <w:rPr>
          <w:rFonts w:ascii="Times New Roman" w:hAnsi="Times New Roman" w:cs="Times New Roman"/>
          <w:i/>
          <w:sz w:val="24"/>
          <w:szCs w:val="24"/>
        </w:rPr>
        <w:t>чтобы.</w:t>
      </w:r>
    </w:p>
    <w:p w:rsidR="00224B54" w:rsidRPr="00662D82" w:rsidRDefault="00224B54" w:rsidP="00224B5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Style w:val="29pt"/>
          <w:color w:val="000000"/>
          <w:sz w:val="24"/>
          <w:szCs w:val="24"/>
        </w:rPr>
        <w:t>К.Р.</w:t>
      </w:r>
      <w:r w:rsidRPr="00662D82">
        <w:rPr>
          <w:rFonts w:ascii="Times New Roman" w:hAnsi="Times New Roman" w:cs="Times New Roman"/>
          <w:sz w:val="24"/>
          <w:szCs w:val="24"/>
        </w:rPr>
        <w:t xml:space="preserve"> </w:t>
      </w:r>
      <w:r w:rsidR="00B5385F">
        <w:rPr>
          <w:rStyle w:val="2"/>
          <w:rFonts w:ascii="Times New Roman" w:hAnsi="Times New Roman" w:cs="Times New Roman"/>
          <w:color w:val="000000"/>
          <w:sz w:val="24"/>
          <w:szCs w:val="24"/>
        </w:rPr>
        <w:t>Контрольный диктант № 5</w:t>
      </w: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с грамматическим заданием по теме </w:t>
      </w:r>
      <w:r w:rsidRPr="00662D82">
        <w:rPr>
          <w:rFonts w:ascii="Times New Roman" w:hAnsi="Times New Roman" w:cs="Times New Roman"/>
          <w:sz w:val="24"/>
          <w:szCs w:val="24"/>
        </w:rPr>
        <w:t>«Союзы и предлоги».</w:t>
      </w:r>
    </w:p>
    <w:p w:rsidR="00224B54" w:rsidRPr="00662D82" w:rsidRDefault="00224B54" w:rsidP="00224B5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Style w:val="29pt"/>
          <w:color w:val="000000"/>
          <w:sz w:val="24"/>
          <w:szCs w:val="24"/>
        </w:rPr>
        <w:t>Р.Р</w:t>
      </w:r>
      <w:r w:rsidRPr="00662D82">
        <w:rPr>
          <w:rStyle w:val="29pt"/>
          <w:b w:val="0"/>
          <w:i w:val="0"/>
          <w:color w:val="000000"/>
          <w:sz w:val="24"/>
          <w:szCs w:val="24"/>
        </w:rPr>
        <w:t>.</w:t>
      </w:r>
      <w:r w:rsidRPr="00662D82">
        <w:rPr>
          <w:rFonts w:ascii="Times New Roman" w:hAnsi="Times New Roman" w:cs="Times New Roman"/>
          <w:b/>
          <w:i/>
          <w:sz w:val="24"/>
          <w:szCs w:val="24"/>
        </w:rPr>
        <w:t xml:space="preserve">  Сочинение-рассуждение</w:t>
      </w:r>
      <w:r w:rsidRPr="00662D82">
        <w:rPr>
          <w:rFonts w:ascii="Times New Roman" w:hAnsi="Times New Roman" w:cs="Times New Roman"/>
          <w:sz w:val="24"/>
          <w:szCs w:val="24"/>
        </w:rPr>
        <w:t xml:space="preserve"> «Книга – наш друг и советчик».</w:t>
      </w:r>
    </w:p>
    <w:p w:rsidR="00224B54" w:rsidRPr="00662D82" w:rsidRDefault="00224B54" w:rsidP="00224B5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b/>
          <w:sz w:val="24"/>
          <w:szCs w:val="24"/>
        </w:rPr>
        <w:t>Частица как часть речи.</w:t>
      </w:r>
      <w:r w:rsidRPr="00662D82">
        <w:rPr>
          <w:rFonts w:ascii="Times New Roman" w:hAnsi="Times New Roman" w:cs="Times New Roman"/>
          <w:sz w:val="24"/>
          <w:szCs w:val="24"/>
        </w:rPr>
        <w:t xml:space="preserve"> Разряды частиц.</w:t>
      </w:r>
    </w:p>
    <w:p w:rsidR="00224B54" w:rsidRPr="00662D82" w:rsidRDefault="00224B54" w:rsidP="00224B5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 xml:space="preserve"> Формообразующие частицы. Смысловые частицы. </w:t>
      </w:r>
    </w:p>
    <w:p w:rsidR="00224B54" w:rsidRPr="00662D82" w:rsidRDefault="00224B54" w:rsidP="00224B5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Раздельное и дефисное написание частиц.</w:t>
      </w:r>
    </w:p>
    <w:p w:rsidR="00224B54" w:rsidRDefault="00224B54" w:rsidP="00224B5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 xml:space="preserve">Частицы </w:t>
      </w:r>
      <w:r w:rsidRPr="00662D82">
        <w:rPr>
          <w:rFonts w:ascii="Times New Roman" w:hAnsi="Times New Roman" w:cs="Times New Roman"/>
          <w:b/>
          <w:sz w:val="24"/>
          <w:szCs w:val="24"/>
        </w:rPr>
        <w:t>НИ</w:t>
      </w:r>
      <w:r w:rsidRPr="00662D82">
        <w:rPr>
          <w:rFonts w:ascii="Times New Roman" w:hAnsi="Times New Roman" w:cs="Times New Roman"/>
          <w:sz w:val="24"/>
          <w:szCs w:val="24"/>
        </w:rPr>
        <w:t xml:space="preserve">, приставка </w:t>
      </w:r>
      <w:r w:rsidRPr="00662D82">
        <w:rPr>
          <w:rFonts w:ascii="Times New Roman" w:hAnsi="Times New Roman" w:cs="Times New Roman"/>
          <w:b/>
          <w:sz w:val="24"/>
          <w:szCs w:val="24"/>
        </w:rPr>
        <w:t>НИ</w:t>
      </w:r>
      <w:r w:rsidRPr="00662D82">
        <w:rPr>
          <w:rFonts w:ascii="Times New Roman" w:hAnsi="Times New Roman" w:cs="Times New Roman"/>
          <w:sz w:val="24"/>
          <w:szCs w:val="24"/>
        </w:rPr>
        <w:t xml:space="preserve">, союз </w:t>
      </w:r>
      <w:r w:rsidRPr="00662D82">
        <w:rPr>
          <w:rFonts w:ascii="Times New Roman" w:hAnsi="Times New Roman" w:cs="Times New Roman"/>
          <w:b/>
          <w:sz w:val="24"/>
          <w:szCs w:val="24"/>
        </w:rPr>
        <w:t>НИ – НИ</w:t>
      </w:r>
      <w:r w:rsidRPr="00662D82">
        <w:rPr>
          <w:rFonts w:ascii="Times New Roman" w:hAnsi="Times New Roman" w:cs="Times New Roman"/>
          <w:sz w:val="24"/>
          <w:szCs w:val="24"/>
        </w:rPr>
        <w:t>.</w:t>
      </w:r>
    </w:p>
    <w:p w:rsidR="00D15F0A" w:rsidRPr="00662D82" w:rsidRDefault="00D15F0A" w:rsidP="00224B5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Style w:val="29pt"/>
          <w:color w:val="000000"/>
          <w:sz w:val="24"/>
          <w:szCs w:val="24"/>
        </w:rPr>
        <w:t>К.Р.</w:t>
      </w:r>
      <w:r>
        <w:rPr>
          <w:rStyle w:val="29pt"/>
          <w:color w:val="000000"/>
          <w:sz w:val="24"/>
          <w:szCs w:val="24"/>
        </w:rPr>
        <w:t xml:space="preserve"> </w:t>
      </w:r>
      <w:r w:rsidR="00B360BB">
        <w:rPr>
          <w:rStyle w:val="29pt"/>
          <w:b w:val="0"/>
          <w:i w:val="0"/>
          <w:color w:val="000000"/>
          <w:sz w:val="24"/>
          <w:szCs w:val="24"/>
        </w:rPr>
        <w:t>Проверочная работа № 5</w:t>
      </w:r>
      <w:r w:rsidRPr="00D15F0A">
        <w:rPr>
          <w:rStyle w:val="29pt"/>
          <w:b w:val="0"/>
          <w:i w:val="0"/>
          <w:color w:val="000000"/>
          <w:sz w:val="24"/>
          <w:szCs w:val="24"/>
        </w:rPr>
        <w:t xml:space="preserve"> по теме «Частицы».</w:t>
      </w:r>
    </w:p>
    <w:p w:rsidR="00224B54" w:rsidRPr="00662D82" w:rsidRDefault="00224B54" w:rsidP="00224B5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b/>
          <w:i/>
          <w:sz w:val="24"/>
          <w:szCs w:val="24"/>
        </w:rPr>
        <w:t>Р.Р. Публичная речь.</w:t>
      </w:r>
      <w:r w:rsidRPr="00662D82">
        <w:rPr>
          <w:rFonts w:ascii="Times New Roman" w:hAnsi="Times New Roman" w:cs="Times New Roman"/>
          <w:sz w:val="24"/>
          <w:szCs w:val="24"/>
        </w:rPr>
        <w:t xml:space="preserve"> Сочинение по картине К.Ф.Юона «Конец зимы. Полдень». Упр.382.</w:t>
      </w:r>
    </w:p>
    <w:p w:rsidR="00224B54" w:rsidRPr="00662D82" w:rsidRDefault="00224B54" w:rsidP="00224B5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b/>
          <w:sz w:val="24"/>
          <w:szCs w:val="24"/>
        </w:rPr>
        <w:t xml:space="preserve">Междометие. </w:t>
      </w:r>
      <w:r w:rsidRPr="00662D82">
        <w:rPr>
          <w:rFonts w:ascii="Times New Roman" w:hAnsi="Times New Roman" w:cs="Times New Roman"/>
          <w:sz w:val="24"/>
          <w:szCs w:val="24"/>
        </w:rPr>
        <w:t>Дефис в междометиях. Знаки препинания при междометиях.</w:t>
      </w:r>
    </w:p>
    <w:p w:rsidR="00224B54" w:rsidRPr="00662D82" w:rsidRDefault="00662D82" w:rsidP="00224B5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Style w:val="29pt"/>
          <w:color w:val="000000"/>
          <w:sz w:val="24"/>
          <w:szCs w:val="24"/>
        </w:rPr>
        <w:t>К.Р.</w:t>
      </w:r>
      <w:r w:rsidRPr="00662D82">
        <w:rPr>
          <w:rFonts w:ascii="Times New Roman" w:hAnsi="Times New Roman" w:cs="Times New Roman"/>
          <w:sz w:val="24"/>
          <w:szCs w:val="24"/>
        </w:rPr>
        <w:t xml:space="preserve"> </w:t>
      </w:r>
      <w:r w:rsidR="00B5385F">
        <w:rPr>
          <w:rStyle w:val="2"/>
          <w:rFonts w:ascii="Times New Roman" w:hAnsi="Times New Roman" w:cs="Times New Roman"/>
          <w:color w:val="000000"/>
          <w:sz w:val="24"/>
          <w:szCs w:val="24"/>
        </w:rPr>
        <w:t>Контрольный диктант № 6</w:t>
      </w: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с грамматическим заданием по теме </w:t>
      </w:r>
      <w:r w:rsidR="00224B54" w:rsidRPr="00662D82">
        <w:rPr>
          <w:rFonts w:ascii="Times New Roman" w:hAnsi="Times New Roman" w:cs="Times New Roman"/>
          <w:sz w:val="24"/>
          <w:szCs w:val="24"/>
        </w:rPr>
        <w:t>«Служебные части речи».</w:t>
      </w:r>
    </w:p>
    <w:p w:rsidR="00224B54" w:rsidRPr="00662D82" w:rsidRDefault="00662D82" w:rsidP="00224B54">
      <w:pPr>
        <w:pStyle w:val="a3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62D82">
        <w:rPr>
          <w:rFonts w:ascii="Times New Roman" w:hAnsi="Times New Roman" w:cs="Times New Roman"/>
          <w:b/>
          <w:i/>
          <w:sz w:val="24"/>
          <w:szCs w:val="24"/>
        </w:rPr>
        <w:t>Повторение и систематизация изученного  в 5-7 классах.</w:t>
      </w:r>
    </w:p>
    <w:p w:rsidR="00662D82" w:rsidRPr="00662D82" w:rsidRDefault="00662D82" w:rsidP="00224B5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Разделы науки о языке.</w:t>
      </w:r>
    </w:p>
    <w:p w:rsidR="00662D82" w:rsidRPr="00662D82" w:rsidRDefault="00662D82" w:rsidP="00224B5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Фонетика. Графика.</w:t>
      </w:r>
    </w:p>
    <w:p w:rsidR="00662D82" w:rsidRPr="00662D82" w:rsidRDefault="00662D82" w:rsidP="00224B5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Лексика и фразеология.</w:t>
      </w:r>
    </w:p>
    <w:p w:rsidR="00662D82" w:rsidRPr="00662D82" w:rsidRDefault="00662D82" w:rsidP="00224B5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Морфемика. Словообразование.</w:t>
      </w:r>
    </w:p>
    <w:p w:rsidR="00662D82" w:rsidRPr="00662D82" w:rsidRDefault="00662D82" w:rsidP="00224B5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Морфология</w:t>
      </w:r>
    </w:p>
    <w:p w:rsidR="00662D82" w:rsidRPr="00662D82" w:rsidRDefault="00662D82" w:rsidP="00224B5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Орфография.</w:t>
      </w:r>
    </w:p>
    <w:p w:rsidR="00662D82" w:rsidRPr="00662D82" w:rsidRDefault="00662D82" w:rsidP="00224B5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Fonts w:ascii="Times New Roman" w:hAnsi="Times New Roman" w:cs="Times New Roman"/>
          <w:sz w:val="24"/>
          <w:szCs w:val="24"/>
        </w:rPr>
        <w:t>Синтаксис и пунктуация.</w:t>
      </w:r>
    </w:p>
    <w:p w:rsidR="00662D82" w:rsidRPr="00662D82" w:rsidRDefault="00662D82" w:rsidP="00662D8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Style w:val="29pt"/>
          <w:color w:val="000000"/>
          <w:sz w:val="24"/>
          <w:szCs w:val="24"/>
        </w:rPr>
        <w:t>Р.Р</w:t>
      </w:r>
      <w:r w:rsidRPr="00662D82">
        <w:rPr>
          <w:rStyle w:val="29pt"/>
          <w:b w:val="0"/>
          <w:i w:val="0"/>
          <w:color w:val="000000"/>
          <w:sz w:val="24"/>
          <w:szCs w:val="24"/>
        </w:rPr>
        <w:t>.</w:t>
      </w:r>
      <w:r w:rsidRPr="00662D82"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  <w:r w:rsidRPr="00662D82">
        <w:rPr>
          <w:rFonts w:ascii="Times New Roman" w:hAnsi="Times New Roman" w:cs="Times New Roman"/>
          <w:sz w:val="24"/>
          <w:szCs w:val="24"/>
        </w:rPr>
        <w:t>Текст. Стили речи.</w:t>
      </w:r>
    </w:p>
    <w:p w:rsidR="00662D82" w:rsidRDefault="00662D82" w:rsidP="008766EA">
      <w:pPr>
        <w:pStyle w:val="a3"/>
        <w:ind w:right="-3686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Style w:val="29pt"/>
          <w:color w:val="000000"/>
          <w:sz w:val="24"/>
          <w:szCs w:val="24"/>
        </w:rPr>
        <w:t>К.Р.</w:t>
      </w:r>
      <w:r w:rsidRPr="00662D82">
        <w:rPr>
          <w:rFonts w:ascii="Times New Roman" w:hAnsi="Times New Roman" w:cs="Times New Roman"/>
          <w:sz w:val="24"/>
          <w:szCs w:val="24"/>
        </w:rPr>
        <w:t xml:space="preserve"> </w:t>
      </w:r>
      <w:r w:rsidR="00B5385F">
        <w:rPr>
          <w:rStyle w:val="2"/>
          <w:rFonts w:ascii="Times New Roman" w:hAnsi="Times New Roman" w:cs="Times New Roman"/>
          <w:color w:val="000000"/>
          <w:sz w:val="24"/>
          <w:szCs w:val="24"/>
        </w:rPr>
        <w:t>Контрольный диктант № 7</w:t>
      </w: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с грамматическим заданием по теме </w:t>
      </w:r>
      <w:r w:rsidRPr="00662D82">
        <w:rPr>
          <w:rFonts w:ascii="Times New Roman" w:hAnsi="Times New Roman" w:cs="Times New Roman"/>
          <w:sz w:val="24"/>
          <w:szCs w:val="24"/>
        </w:rPr>
        <w:t>«Итоговый контроль».</w:t>
      </w:r>
    </w:p>
    <w:p w:rsidR="00270338" w:rsidRPr="00662D82" w:rsidRDefault="00270338" w:rsidP="008766EA">
      <w:pPr>
        <w:pStyle w:val="a3"/>
        <w:ind w:right="-3686"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662D82" w:rsidRPr="00662D82" w:rsidRDefault="00662D82" w:rsidP="00224B5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766EA" w:rsidRPr="00662D82" w:rsidRDefault="008766EA" w:rsidP="008766EA">
      <w:pPr>
        <w:ind w:left="708" w:right="-3402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2D82">
        <w:rPr>
          <w:rStyle w:val="21"/>
          <w:rFonts w:ascii="Times New Roman" w:hAnsi="Times New Roman" w:cs="Times New Roman"/>
          <w:bCs w:val="0"/>
          <w:color w:val="000000"/>
          <w:sz w:val="24"/>
          <w:szCs w:val="24"/>
        </w:rPr>
        <w:t>Распределение учебных часов по разделам программы</w:t>
      </w:r>
    </w:p>
    <w:p w:rsidR="008766EA" w:rsidRPr="006B2855" w:rsidRDefault="006B2855" w:rsidP="006B2855">
      <w:pPr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62D82">
        <w:rPr>
          <w:rFonts w:ascii="Times New Roman" w:hAnsi="Times New Roman" w:cs="Times New Roman"/>
          <w:b/>
          <w:i/>
          <w:sz w:val="24"/>
          <w:szCs w:val="24"/>
        </w:rPr>
        <w:t>Русский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язык как развивающееся явление </w:t>
      </w: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>— 1 ч.</w:t>
      </w:r>
    </w:p>
    <w:p w:rsidR="008766EA" w:rsidRPr="006B2855" w:rsidRDefault="006B2855" w:rsidP="006B2855">
      <w:pPr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62D82">
        <w:rPr>
          <w:rFonts w:ascii="Times New Roman" w:hAnsi="Times New Roman" w:cs="Times New Roman"/>
          <w:b/>
          <w:i/>
          <w:sz w:val="24"/>
          <w:szCs w:val="24"/>
        </w:rPr>
        <w:t>Повторе</w:t>
      </w:r>
      <w:r w:rsidR="009115A2">
        <w:rPr>
          <w:rFonts w:ascii="Times New Roman" w:hAnsi="Times New Roman" w:cs="Times New Roman"/>
          <w:b/>
          <w:i/>
          <w:sz w:val="24"/>
          <w:szCs w:val="24"/>
        </w:rPr>
        <w:t xml:space="preserve">ние пройденного в 5 и 6 классах </w:t>
      </w:r>
      <w:r w:rsidR="0067292C">
        <w:rPr>
          <w:rStyle w:val="2"/>
          <w:rFonts w:ascii="Times New Roman" w:hAnsi="Times New Roman" w:cs="Times New Roman"/>
          <w:color w:val="000000"/>
          <w:sz w:val="24"/>
          <w:szCs w:val="24"/>
        </w:rPr>
        <w:t>— 13</w:t>
      </w:r>
      <w:r w:rsidR="008766EA"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ч (в т. ч. 1 </w:t>
      </w:r>
      <w:r w:rsidR="008766EA" w:rsidRPr="00662D82">
        <w:rPr>
          <w:rStyle w:val="29pt"/>
          <w:color w:val="000000"/>
          <w:sz w:val="24"/>
          <w:szCs w:val="24"/>
        </w:rPr>
        <w:t>К.Р,</w:t>
      </w: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4</w:t>
      </w:r>
      <w:r w:rsidR="008766EA"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766EA" w:rsidRPr="00662D82">
        <w:rPr>
          <w:rStyle w:val="29pt"/>
          <w:color w:val="000000"/>
          <w:sz w:val="24"/>
          <w:szCs w:val="24"/>
        </w:rPr>
        <w:t>Р.Р.).</w:t>
      </w:r>
    </w:p>
    <w:p w:rsidR="008766EA" w:rsidRDefault="006B2855" w:rsidP="006B2855">
      <w:pPr>
        <w:ind w:firstLine="708"/>
        <w:jc w:val="both"/>
        <w:rPr>
          <w:rStyle w:val="29pt"/>
          <w:color w:val="000000"/>
          <w:sz w:val="24"/>
          <w:szCs w:val="24"/>
        </w:rPr>
      </w:pPr>
      <w:r w:rsidRPr="00662D82">
        <w:rPr>
          <w:rStyle w:val="a5"/>
          <w:rFonts w:ascii="Times New Roman" w:eastAsiaTheme="minorHAnsi" w:hAnsi="Times New Roman" w:cs="Times New Roman"/>
          <w:b/>
          <w:i/>
          <w:color w:val="000000"/>
          <w:sz w:val="24"/>
          <w:szCs w:val="24"/>
        </w:rPr>
        <w:t>Морфология и орф</w:t>
      </w:r>
      <w:r w:rsidR="009115A2">
        <w:rPr>
          <w:rStyle w:val="a5"/>
          <w:rFonts w:ascii="Times New Roman" w:eastAsiaTheme="minorHAnsi" w:hAnsi="Times New Roman" w:cs="Times New Roman"/>
          <w:b/>
          <w:i/>
          <w:color w:val="000000"/>
          <w:sz w:val="24"/>
          <w:szCs w:val="24"/>
        </w:rPr>
        <w:t xml:space="preserve">ография. Культура речи </w:t>
      </w:r>
      <w:r w:rsidR="0067292C">
        <w:rPr>
          <w:rStyle w:val="2"/>
          <w:rFonts w:ascii="Times New Roman" w:hAnsi="Times New Roman" w:cs="Times New Roman"/>
          <w:color w:val="000000"/>
          <w:sz w:val="24"/>
          <w:szCs w:val="24"/>
        </w:rPr>
        <w:t>— 114</w:t>
      </w:r>
      <w:r w:rsidR="008766EA"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ч (в т.ч. </w:t>
      </w:r>
      <w:r w:rsidR="00AB7EDC">
        <w:rPr>
          <w:rStyle w:val="29pt"/>
          <w:b w:val="0"/>
          <w:i w:val="0"/>
          <w:color w:val="000000"/>
          <w:sz w:val="24"/>
          <w:szCs w:val="24"/>
        </w:rPr>
        <w:t xml:space="preserve">8 </w:t>
      </w:r>
      <w:r w:rsidR="0067292C">
        <w:rPr>
          <w:rStyle w:val="29pt"/>
          <w:color w:val="000000"/>
          <w:sz w:val="24"/>
          <w:szCs w:val="24"/>
        </w:rPr>
        <w:t>К.Р.,22</w:t>
      </w:r>
      <w:r w:rsidR="008766EA" w:rsidRPr="00662D82">
        <w:rPr>
          <w:rStyle w:val="29pt"/>
          <w:color w:val="000000"/>
          <w:sz w:val="24"/>
          <w:szCs w:val="24"/>
        </w:rPr>
        <w:t xml:space="preserve"> Р.Р.).</w:t>
      </w:r>
    </w:p>
    <w:p w:rsidR="009115A2" w:rsidRDefault="009115A2" w:rsidP="00DF61F8">
      <w:pPr>
        <w:ind w:left="708" w:firstLine="708"/>
        <w:jc w:val="both"/>
        <w:rPr>
          <w:rStyle w:val="29pt"/>
          <w:color w:val="000000"/>
          <w:sz w:val="24"/>
          <w:szCs w:val="24"/>
        </w:rPr>
      </w:pPr>
      <w:r>
        <w:rPr>
          <w:rStyle w:val="29pt"/>
          <w:b w:val="0"/>
          <w:i w:val="0"/>
          <w:color w:val="000000"/>
          <w:sz w:val="24"/>
          <w:szCs w:val="24"/>
        </w:rPr>
        <w:t>Причастие –</w:t>
      </w:r>
      <w:r w:rsidR="00860963">
        <w:rPr>
          <w:rStyle w:val="29pt"/>
          <w:b w:val="0"/>
          <w:i w:val="0"/>
          <w:color w:val="000000"/>
          <w:sz w:val="24"/>
          <w:szCs w:val="24"/>
        </w:rPr>
        <w:t xml:space="preserve"> 33</w:t>
      </w:r>
      <w:r>
        <w:rPr>
          <w:rStyle w:val="29pt"/>
          <w:b w:val="0"/>
          <w:i w:val="0"/>
          <w:color w:val="000000"/>
          <w:sz w:val="24"/>
          <w:szCs w:val="24"/>
        </w:rPr>
        <w:t xml:space="preserve"> ч (</w:t>
      </w: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в т.ч. </w:t>
      </w:r>
      <w:r w:rsidR="00AB7EDC">
        <w:rPr>
          <w:rStyle w:val="29pt"/>
          <w:color w:val="000000"/>
          <w:sz w:val="24"/>
          <w:szCs w:val="24"/>
        </w:rPr>
        <w:t>2</w:t>
      </w:r>
      <w:r>
        <w:rPr>
          <w:rStyle w:val="29pt"/>
          <w:color w:val="000000"/>
          <w:sz w:val="24"/>
          <w:szCs w:val="24"/>
        </w:rPr>
        <w:t>К.Р.,4</w:t>
      </w:r>
      <w:r w:rsidRPr="00662D82">
        <w:rPr>
          <w:rStyle w:val="29pt"/>
          <w:color w:val="000000"/>
          <w:sz w:val="24"/>
          <w:szCs w:val="24"/>
        </w:rPr>
        <w:t xml:space="preserve"> Р.Р.).</w:t>
      </w:r>
    </w:p>
    <w:p w:rsidR="001F669F" w:rsidRDefault="001F669F" w:rsidP="00DF61F8">
      <w:pPr>
        <w:ind w:left="708" w:firstLine="708"/>
        <w:jc w:val="both"/>
        <w:rPr>
          <w:rStyle w:val="29pt"/>
          <w:color w:val="000000"/>
          <w:sz w:val="24"/>
          <w:szCs w:val="24"/>
        </w:rPr>
      </w:pPr>
      <w:r w:rsidRPr="001F669F">
        <w:rPr>
          <w:rStyle w:val="29pt"/>
          <w:b w:val="0"/>
          <w:i w:val="0"/>
          <w:color w:val="000000"/>
          <w:sz w:val="24"/>
          <w:szCs w:val="24"/>
        </w:rPr>
        <w:t xml:space="preserve">Деепричастие </w:t>
      </w:r>
      <w:r>
        <w:rPr>
          <w:rStyle w:val="29pt"/>
          <w:b w:val="0"/>
          <w:i w:val="0"/>
          <w:color w:val="000000"/>
          <w:sz w:val="24"/>
          <w:szCs w:val="24"/>
        </w:rPr>
        <w:t>– 14 ч (</w:t>
      </w:r>
      <w:r w:rsidRPr="00662D82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в т.ч. </w:t>
      </w:r>
      <w:r>
        <w:rPr>
          <w:rStyle w:val="29pt"/>
          <w:color w:val="000000"/>
          <w:sz w:val="24"/>
          <w:szCs w:val="24"/>
        </w:rPr>
        <w:t>1К.Р.,2</w:t>
      </w:r>
      <w:r w:rsidRPr="00662D82">
        <w:rPr>
          <w:rStyle w:val="29pt"/>
          <w:color w:val="000000"/>
          <w:sz w:val="24"/>
          <w:szCs w:val="24"/>
        </w:rPr>
        <w:t xml:space="preserve"> Р.Р.).</w:t>
      </w:r>
    </w:p>
    <w:p w:rsidR="001F669F" w:rsidRDefault="001F669F" w:rsidP="00DF61F8">
      <w:pPr>
        <w:ind w:left="708" w:firstLine="708"/>
        <w:jc w:val="both"/>
        <w:rPr>
          <w:rStyle w:val="29pt"/>
          <w:color w:val="000000"/>
          <w:sz w:val="24"/>
          <w:szCs w:val="24"/>
        </w:rPr>
      </w:pPr>
      <w:r>
        <w:rPr>
          <w:rStyle w:val="29pt"/>
          <w:b w:val="0"/>
          <w:i w:val="0"/>
          <w:color w:val="000000"/>
          <w:sz w:val="24"/>
          <w:szCs w:val="24"/>
        </w:rPr>
        <w:t xml:space="preserve">Наречие – 21 ч ( в т.ч. </w:t>
      </w:r>
      <w:r w:rsidR="00AB7EDC">
        <w:rPr>
          <w:rStyle w:val="29pt"/>
          <w:color w:val="000000"/>
          <w:sz w:val="24"/>
          <w:szCs w:val="24"/>
        </w:rPr>
        <w:t>1К.Р., 8</w:t>
      </w:r>
      <w:r w:rsidRPr="001F669F">
        <w:rPr>
          <w:rStyle w:val="29pt"/>
          <w:color w:val="000000"/>
          <w:sz w:val="24"/>
          <w:szCs w:val="24"/>
        </w:rPr>
        <w:t xml:space="preserve"> Р.Р.)</w:t>
      </w:r>
      <w:r>
        <w:rPr>
          <w:rStyle w:val="29pt"/>
          <w:color w:val="000000"/>
          <w:sz w:val="24"/>
          <w:szCs w:val="24"/>
        </w:rPr>
        <w:t>.</w:t>
      </w:r>
    </w:p>
    <w:p w:rsidR="001F669F" w:rsidRDefault="001F669F" w:rsidP="00DF61F8">
      <w:pPr>
        <w:ind w:left="708" w:firstLine="708"/>
        <w:jc w:val="both"/>
        <w:rPr>
          <w:rStyle w:val="29pt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Категория состояния – 8ч </w:t>
      </w:r>
      <w:r>
        <w:rPr>
          <w:rStyle w:val="29pt"/>
          <w:b w:val="0"/>
          <w:i w:val="0"/>
          <w:color w:val="000000"/>
          <w:sz w:val="24"/>
          <w:szCs w:val="24"/>
        </w:rPr>
        <w:t xml:space="preserve">( в т.ч. </w:t>
      </w:r>
      <w:r>
        <w:rPr>
          <w:rStyle w:val="29pt"/>
          <w:color w:val="000000"/>
          <w:sz w:val="24"/>
          <w:szCs w:val="24"/>
        </w:rPr>
        <w:t>1К.Р., 2</w:t>
      </w:r>
      <w:r w:rsidRPr="001F669F">
        <w:rPr>
          <w:rStyle w:val="29pt"/>
          <w:color w:val="000000"/>
          <w:sz w:val="24"/>
          <w:szCs w:val="24"/>
        </w:rPr>
        <w:t xml:space="preserve"> Р.Р.)</w:t>
      </w:r>
      <w:r>
        <w:rPr>
          <w:rStyle w:val="29pt"/>
          <w:color w:val="000000"/>
          <w:sz w:val="24"/>
          <w:szCs w:val="24"/>
        </w:rPr>
        <w:t>.</w:t>
      </w:r>
    </w:p>
    <w:p w:rsidR="001F669F" w:rsidRPr="001F669F" w:rsidRDefault="001F669F" w:rsidP="00DF61F8">
      <w:pPr>
        <w:ind w:left="708" w:firstLine="708"/>
        <w:jc w:val="both"/>
        <w:rPr>
          <w:rStyle w:val="29pt"/>
          <w:color w:val="000000"/>
          <w:sz w:val="24"/>
          <w:szCs w:val="24"/>
        </w:rPr>
      </w:pPr>
      <w:r w:rsidRPr="001F669F">
        <w:rPr>
          <w:rFonts w:ascii="Times New Roman" w:hAnsi="Times New Roman"/>
          <w:sz w:val="24"/>
          <w:szCs w:val="24"/>
        </w:rPr>
        <w:lastRenderedPageBreak/>
        <w:t>Самостоятельные и служебные части речи – 1 ч</w:t>
      </w:r>
      <w:r w:rsidR="00B360BB">
        <w:rPr>
          <w:rFonts w:ascii="Times New Roman" w:hAnsi="Times New Roman"/>
          <w:sz w:val="24"/>
          <w:szCs w:val="24"/>
        </w:rPr>
        <w:t>.</w:t>
      </w:r>
    </w:p>
    <w:p w:rsidR="001F669F" w:rsidRDefault="001F669F" w:rsidP="00DF61F8">
      <w:pPr>
        <w:ind w:left="708" w:firstLine="708"/>
        <w:jc w:val="both"/>
        <w:rPr>
          <w:rStyle w:val="29pt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Предлог – 10 ч </w:t>
      </w:r>
      <w:r>
        <w:rPr>
          <w:rStyle w:val="29pt"/>
          <w:b w:val="0"/>
          <w:i w:val="0"/>
          <w:color w:val="000000"/>
          <w:sz w:val="24"/>
          <w:szCs w:val="24"/>
        </w:rPr>
        <w:t>( в т.ч.</w:t>
      </w:r>
      <w:r w:rsidR="00B360BB" w:rsidRPr="00B360BB">
        <w:rPr>
          <w:rStyle w:val="29pt"/>
          <w:color w:val="000000"/>
          <w:sz w:val="24"/>
          <w:szCs w:val="24"/>
        </w:rPr>
        <w:t xml:space="preserve"> </w:t>
      </w:r>
      <w:r w:rsidR="00B360BB">
        <w:rPr>
          <w:rStyle w:val="29pt"/>
          <w:color w:val="000000"/>
          <w:sz w:val="24"/>
          <w:szCs w:val="24"/>
        </w:rPr>
        <w:t xml:space="preserve">1К.Р., </w:t>
      </w:r>
      <w:r>
        <w:rPr>
          <w:rStyle w:val="29pt"/>
          <w:b w:val="0"/>
          <w:i w:val="0"/>
          <w:color w:val="000000"/>
          <w:sz w:val="24"/>
          <w:szCs w:val="24"/>
        </w:rPr>
        <w:t xml:space="preserve"> </w:t>
      </w:r>
      <w:r>
        <w:rPr>
          <w:rStyle w:val="29pt"/>
          <w:color w:val="000000"/>
          <w:sz w:val="24"/>
          <w:szCs w:val="24"/>
        </w:rPr>
        <w:t>2</w:t>
      </w:r>
      <w:r w:rsidRPr="001F669F">
        <w:rPr>
          <w:rStyle w:val="29pt"/>
          <w:color w:val="000000"/>
          <w:sz w:val="24"/>
          <w:szCs w:val="24"/>
        </w:rPr>
        <w:t xml:space="preserve"> Р.Р.)</w:t>
      </w:r>
      <w:r>
        <w:rPr>
          <w:rStyle w:val="29pt"/>
          <w:color w:val="000000"/>
          <w:sz w:val="24"/>
          <w:szCs w:val="24"/>
        </w:rPr>
        <w:t>.</w:t>
      </w:r>
    </w:p>
    <w:p w:rsidR="001F669F" w:rsidRDefault="001F669F" w:rsidP="00DF61F8">
      <w:pPr>
        <w:ind w:left="708" w:firstLine="708"/>
        <w:jc w:val="both"/>
        <w:rPr>
          <w:rStyle w:val="29pt"/>
          <w:color w:val="000000"/>
          <w:sz w:val="24"/>
          <w:szCs w:val="24"/>
        </w:rPr>
      </w:pPr>
      <w:r>
        <w:rPr>
          <w:rStyle w:val="29pt"/>
          <w:b w:val="0"/>
          <w:i w:val="0"/>
          <w:color w:val="000000"/>
          <w:sz w:val="24"/>
          <w:szCs w:val="24"/>
        </w:rPr>
        <w:t xml:space="preserve">Союз - </w:t>
      </w:r>
      <w:r w:rsidR="00DF61F8">
        <w:rPr>
          <w:rFonts w:ascii="Times New Roman" w:hAnsi="Times New Roman" w:cs="Times New Roman"/>
          <w:sz w:val="24"/>
          <w:szCs w:val="24"/>
        </w:rPr>
        <w:t>12</w:t>
      </w:r>
      <w:r>
        <w:rPr>
          <w:rFonts w:ascii="Times New Roman" w:hAnsi="Times New Roman" w:cs="Times New Roman"/>
          <w:sz w:val="24"/>
          <w:szCs w:val="24"/>
        </w:rPr>
        <w:t xml:space="preserve">ч </w:t>
      </w:r>
      <w:r>
        <w:rPr>
          <w:rStyle w:val="29pt"/>
          <w:b w:val="0"/>
          <w:i w:val="0"/>
          <w:color w:val="000000"/>
          <w:sz w:val="24"/>
          <w:szCs w:val="24"/>
        </w:rPr>
        <w:t xml:space="preserve">( в т.ч. </w:t>
      </w:r>
      <w:r>
        <w:rPr>
          <w:rStyle w:val="29pt"/>
          <w:color w:val="000000"/>
          <w:sz w:val="24"/>
          <w:szCs w:val="24"/>
        </w:rPr>
        <w:t>1К.Р., 2</w:t>
      </w:r>
      <w:r w:rsidRPr="001F669F">
        <w:rPr>
          <w:rStyle w:val="29pt"/>
          <w:color w:val="000000"/>
          <w:sz w:val="24"/>
          <w:szCs w:val="24"/>
        </w:rPr>
        <w:t xml:space="preserve"> Р.Р.)</w:t>
      </w:r>
      <w:r>
        <w:rPr>
          <w:rStyle w:val="29pt"/>
          <w:color w:val="000000"/>
          <w:sz w:val="24"/>
          <w:szCs w:val="24"/>
        </w:rPr>
        <w:t>.</w:t>
      </w:r>
    </w:p>
    <w:p w:rsidR="00DF61F8" w:rsidRDefault="00AB7EDC" w:rsidP="00DF61F8">
      <w:pPr>
        <w:ind w:left="708" w:firstLine="708"/>
        <w:jc w:val="both"/>
        <w:rPr>
          <w:rStyle w:val="29pt"/>
          <w:color w:val="000000"/>
          <w:sz w:val="24"/>
          <w:szCs w:val="24"/>
        </w:rPr>
      </w:pPr>
      <w:r>
        <w:rPr>
          <w:rStyle w:val="29pt"/>
          <w:b w:val="0"/>
          <w:i w:val="0"/>
          <w:color w:val="000000"/>
          <w:sz w:val="24"/>
          <w:szCs w:val="24"/>
        </w:rPr>
        <w:t>Частица – 10</w:t>
      </w:r>
      <w:r w:rsidR="00DF61F8">
        <w:rPr>
          <w:rStyle w:val="29pt"/>
          <w:b w:val="0"/>
          <w:i w:val="0"/>
          <w:color w:val="000000"/>
          <w:sz w:val="24"/>
          <w:szCs w:val="24"/>
        </w:rPr>
        <w:t xml:space="preserve"> ч ( в т.ч.</w:t>
      </w:r>
      <w:r w:rsidR="00B360BB" w:rsidRPr="00B360BB">
        <w:rPr>
          <w:rStyle w:val="29pt"/>
          <w:color w:val="000000"/>
          <w:sz w:val="24"/>
          <w:szCs w:val="24"/>
        </w:rPr>
        <w:t xml:space="preserve"> </w:t>
      </w:r>
      <w:r w:rsidR="00DF61F8">
        <w:rPr>
          <w:rStyle w:val="29pt"/>
          <w:color w:val="000000"/>
          <w:sz w:val="24"/>
          <w:szCs w:val="24"/>
        </w:rPr>
        <w:t>2</w:t>
      </w:r>
      <w:r w:rsidR="00DF61F8" w:rsidRPr="001F669F">
        <w:rPr>
          <w:rStyle w:val="29pt"/>
          <w:color w:val="000000"/>
          <w:sz w:val="24"/>
          <w:szCs w:val="24"/>
        </w:rPr>
        <w:t xml:space="preserve"> Р.Р.)</w:t>
      </w:r>
      <w:r w:rsidR="00DF61F8">
        <w:rPr>
          <w:rStyle w:val="29pt"/>
          <w:color w:val="000000"/>
          <w:sz w:val="24"/>
          <w:szCs w:val="24"/>
        </w:rPr>
        <w:t>.</w:t>
      </w:r>
    </w:p>
    <w:p w:rsidR="00DF61F8" w:rsidRDefault="00DF61F8" w:rsidP="00DF61F8">
      <w:pPr>
        <w:ind w:left="708" w:firstLine="708"/>
        <w:jc w:val="both"/>
        <w:rPr>
          <w:rStyle w:val="29pt"/>
          <w:color w:val="000000"/>
          <w:sz w:val="24"/>
          <w:szCs w:val="24"/>
        </w:rPr>
      </w:pPr>
      <w:r w:rsidRPr="00DF61F8">
        <w:rPr>
          <w:rFonts w:ascii="Times New Roman" w:hAnsi="Times New Roman"/>
          <w:sz w:val="24"/>
          <w:szCs w:val="24"/>
        </w:rPr>
        <w:t>Междометие</w:t>
      </w:r>
      <w:r>
        <w:rPr>
          <w:rFonts w:ascii="Times New Roman" w:hAnsi="Times New Roman"/>
          <w:sz w:val="24"/>
          <w:szCs w:val="24"/>
        </w:rPr>
        <w:t xml:space="preserve"> – 5 ч </w:t>
      </w:r>
      <w:r>
        <w:rPr>
          <w:rStyle w:val="29pt"/>
          <w:b w:val="0"/>
          <w:i w:val="0"/>
          <w:color w:val="000000"/>
          <w:sz w:val="24"/>
          <w:szCs w:val="24"/>
        </w:rPr>
        <w:t xml:space="preserve">( в т.ч. </w:t>
      </w:r>
      <w:r>
        <w:rPr>
          <w:rStyle w:val="29pt"/>
          <w:color w:val="000000"/>
          <w:sz w:val="24"/>
          <w:szCs w:val="24"/>
        </w:rPr>
        <w:t>1К.Р.).</w:t>
      </w:r>
    </w:p>
    <w:p w:rsidR="00DF61F8" w:rsidRDefault="00DF61F8" w:rsidP="006B2855">
      <w:pPr>
        <w:ind w:firstLine="708"/>
        <w:jc w:val="both"/>
        <w:rPr>
          <w:rStyle w:val="29pt"/>
          <w:color w:val="000000"/>
          <w:sz w:val="24"/>
          <w:szCs w:val="24"/>
        </w:rPr>
      </w:pPr>
      <w:r w:rsidRPr="00DF61F8">
        <w:rPr>
          <w:rFonts w:ascii="Times New Roman" w:hAnsi="Times New Roman"/>
          <w:b/>
          <w:i/>
          <w:sz w:val="24"/>
          <w:szCs w:val="24"/>
        </w:rPr>
        <w:t>Повторение и обобщен</w:t>
      </w:r>
      <w:r>
        <w:rPr>
          <w:rFonts w:ascii="Times New Roman" w:hAnsi="Times New Roman"/>
          <w:b/>
          <w:i/>
          <w:sz w:val="24"/>
          <w:szCs w:val="24"/>
        </w:rPr>
        <w:t>ие изученного за курс 7 класса  -</w:t>
      </w:r>
      <w:r w:rsidR="00F86B9F">
        <w:rPr>
          <w:rFonts w:ascii="Times New Roman" w:hAnsi="Times New Roman"/>
          <w:sz w:val="24"/>
          <w:szCs w:val="24"/>
        </w:rPr>
        <w:t xml:space="preserve"> 8</w:t>
      </w:r>
      <w:r w:rsidRPr="00DF61F8">
        <w:rPr>
          <w:rFonts w:ascii="Times New Roman" w:hAnsi="Times New Roman"/>
          <w:sz w:val="24"/>
          <w:szCs w:val="24"/>
        </w:rPr>
        <w:t xml:space="preserve">  ч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Style w:val="29pt"/>
          <w:b w:val="0"/>
          <w:i w:val="0"/>
          <w:color w:val="000000"/>
          <w:sz w:val="24"/>
          <w:szCs w:val="24"/>
        </w:rPr>
        <w:t xml:space="preserve">( в т.ч. </w:t>
      </w:r>
      <w:r>
        <w:rPr>
          <w:rStyle w:val="29pt"/>
          <w:color w:val="000000"/>
          <w:sz w:val="24"/>
          <w:szCs w:val="24"/>
        </w:rPr>
        <w:t>1К.Р.).</w:t>
      </w:r>
    </w:p>
    <w:p w:rsidR="00AC7768" w:rsidRPr="00764BE5" w:rsidRDefault="00AC7768" w:rsidP="00AC7768">
      <w:pPr>
        <w:ind w:firstLine="708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/>
        </w:rPr>
      </w:pPr>
      <w:r w:rsidRPr="00764BE5">
        <w:rPr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/>
        </w:rPr>
        <w:t>В том числе:</w:t>
      </w:r>
    </w:p>
    <w:p w:rsidR="00AC7768" w:rsidRPr="00871989" w:rsidRDefault="00AC7768" w:rsidP="00AC7768">
      <w:pPr>
        <w:ind w:firstLine="708"/>
        <w:jc w:val="both"/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</w:pPr>
      <w:r w:rsidRPr="00871989"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 xml:space="preserve">Развитие речи                </w:t>
      </w:r>
      <w:r w:rsidR="009D0EC6"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 xml:space="preserve"> </w:t>
      </w:r>
      <w:r w:rsidR="0067292C"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>- 9</w:t>
      </w:r>
      <w:r w:rsidRPr="00871989"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 xml:space="preserve"> часов</w:t>
      </w:r>
    </w:p>
    <w:p w:rsidR="00AC7768" w:rsidRPr="00871989" w:rsidRDefault="00AC7768" w:rsidP="00AC7768">
      <w:pPr>
        <w:ind w:firstLine="708"/>
        <w:jc w:val="both"/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</w:pPr>
      <w:r w:rsidRPr="00871989"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>С</w:t>
      </w:r>
      <w:r w:rsidR="0014417E"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 xml:space="preserve">очинения                    </w:t>
      </w:r>
      <w:r w:rsidR="009D0EC6"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 xml:space="preserve"> </w:t>
      </w:r>
      <w:r w:rsidR="0014417E"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 xml:space="preserve"> - 14</w:t>
      </w:r>
      <w:r w:rsidRPr="00871989"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 xml:space="preserve"> часов</w:t>
      </w:r>
    </w:p>
    <w:p w:rsidR="00AC7768" w:rsidRPr="00871989" w:rsidRDefault="00AC7768" w:rsidP="00AC7768">
      <w:pPr>
        <w:ind w:firstLine="708"/>
        <w:jc w:val="both"/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</w:pPr>
      <w:r w:rsidRPr="00871989"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>Изложения</w:t>
      </w:r>
      <w:r w:rsidRPr="00871989"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ab/>
      </w:r>
      <w:r w:rsidRPr="00871989"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ab/>
        <w:t xml:space="preserve">  </w:t>
      </w:r>
      <w:r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 xml:space="preserve">    </w:t>
      </w:r>
      <w:r w:rsidR="0014417E"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>- 4</w:t>
      </w:r>
      <w:r w:rsidR="00C961E9"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 xml:space="preserve"> часа</w:t>
      </w:r>
    </w:p>
    <w:p w:rsidR="00AC7768" w:rsidRDefault="00AC7768" w:rsidP="00AC7768">
      <w:pPr>
        <w:ind w:firstLine="708"/>
        <w:jc w:val="both"/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</w:pPr>
      <w:r w:rsidRPr="00871989"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 xml:space="preserve">Контрольные работы   </w:t>
      </w:r>
      <w:r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 xml:space="preserve">   </w:t>
      </w:r>
      <w:r w:rsidR="00AB7EDC"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>- 10</w:t>
      </w:r>
      <w:r w:rsidRPr="00871989"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  <w:t xml:space="preserve"> часов</w:t>
      </w:r>
    </w:p>
    <w:p w:rsidR="00270338" w:rsidRDefault="00270338" w:rsidP="00AC7768">
      <w:pPr>
        <w:ind w:firstLine="708"/>
        <w:jc w:val="both"/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</w:pPr>
    </w:p>
    <w:p w:rsidR="00270338" w:rsidRDefault="00270338" w:rsidP="00270338">
      <w:pPr>
        <w:pStyle w:val="a3"/>
        <w:ind w:firstLine="708"/>
        <w:jc w:val="both"/>
        <w:rPr>
          <w:rStyle w:val="2"/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Style w:val="2"/>
          <w:rFonts w:ascii="Times New Roman" w:hAnsi="Times New Roman" w:cs="Times New Roman"/>
          <w:b/>
          <w:color w:val="000000"/>
          <w:sz w:val="24"/>
          <w:szCs w:val="24"/>
        </w:rPr>
        <w:t xml:space="preserve">            </w:t>
      </w:r>
      <w:r w:rsidRPr="00EF6AD4">
        <w:rPr>
          <w:rStyle w:val="2"/>
          <w:rFonts w:ascii="Times New Roman" w:hAnsi="Times New Roman" w:cs="Times New Roman"/>
          <w:b/>
          <w:color w:val="000000"/>
          <w:sz w:val="24"/>
          <w:szCs w:val="24"/>
        </w:rPr>
        <w:t>Результаты изуч</w:t>
      </w:r>
      <w:r>
        <w:rPr>
          <w:rStyle w:val="2"/>
          <w:rFonts w:ascii="Times New Roman" w:hAnsi="Times New Roman" w:cs="Times New Roman"/>
          <w:b/>
          <w:color w:val="000000"/>
          <w:sz w:val="24"/>
          <w:szCs w:val="24"/>
        </w:rPr>
        <w:t>ения предмета «Русский язык» в 7</w:t>
      </w:r>
      <w:r w:rsidRPr="00EF6AD4">
        <w:rPr>
          <w:rStyle w:val="2"/>
          <w:rFonts w:ascii="Times New Roman" w:hAnsi="Times New Roman" w:cs="Times New Roman"/>
          <w:b/>
          <w:color w:val="000000"/>
          <w:sz w:val="24"/>
          <w:szCs w:val="24"/>
        </w:rPr>
        <w:t xml:space="preserve"> классе</w:t>
      </w:r>
    </w:p>
    <w:p w:rsidR="00270338" w:rsidRDefault="00270338" w:rsidP="00270338">
      <w:pPr>
        <w:pStyle w:val="a3"/>
        <w:ind w:firstLine="708"/>
        <w:jc w:val="both"/>
        <w:rPr>
          <w:rStyle w:val="2"/>
          <w:rFonts w:ascii="Times New Roman" w:hAnsi="Times New Roman" w:cs="Times New Roman"/>
          <w:b/>
          <w:color w:val="000000"/>
          <w:sz w:val="24"/>
          <w:szCs w:val="24"/>
        </w:rPr>
      </w:pPr>
    </w:p>
    <w:p w:rsidR="00270338" w:rsidRPr="00E84388" w:rsidRDefault="00270338" w:rsidP="00270338">
      <w:pPr>
        <w:pStyle w:val="a3"/>
        <w:jc w:val="both"/>
        <w:rPr>
          <w:rStyle w:val="2"/>
          <w:rFonts w:ascii="Times New Roman" w:hAnsi="Times New Roman" w:cs="Times New Roman"/>
          <w:b/>
          <w:color w:val="000000"/>
          <w:sz w:val="24"/>
          <w:szCs w:val="24"/>
        </w:rPr>
      </w:pPr>
      <w:r w:rsidRPr="00E84388">
        <w:rPr>
          <w:rStyle w:val="2"/>
          <w:rFonts w:ascii="Times New Roman" w:hAnsi="Times New Roman" w:cs="Times New Roman"/>
          <w:b/>
          <w:color w:val="000000"/>
          <w:sz w:val="24"/>
          <w:szCs w:val="24"/>
        </w:rPr>
        <w:t>Личностные результаты:</w:t>
      </w:r>
    </w:p>
    <w:p w:rsidR="00270338" w:rsidRPr="00631557" w:rsidRDefault="00270338" w:rsidP="00270338">
      <w:pPr>
        <w:pStyle w:val="20"/>
        <w:numPr>
          <w:ilvl w:val="0"/>
          <w:numId w:val="1"/>
        </w:numPr>
        <w:shd w:val="clear" w:color="auto" w:fill="auto"/>
        <w:tabs>
          <w:tab w:val="left" w:pos="746"/>
        </w:tabs>
        <w:spacing w:before="0" w:after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обучающиеся осознают эстетическую ценность русского языка, уважительно относят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ся к родному языку, стремятся к речевому самосовершенствованию;</w:t>
      </w:r>
    </w:p>
    <w:p w:rsidR="00270338" w:rsidRPr="00631557" w:rsidRDefault="00270338" w:rsidP="00270338">
      <w:pPr>
        <w:pStyle w:val="20"/>
        <w:numPr>
          <w:ilvl w:val="0"/>
          <w:numId w:val="1"/>
        </w:numPr>
        <w:shd w:val="clear" w:color="auto" w:fill="auto"/>
        <w:tabs>
          <w:tab w:val="left" w:pos="741"/>
        </w:tabs>
        <w:spacing w:before="0" w:after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обогащают свой словарный запас и усваивают грамматические средства для свобод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ного выражения мыслей и чувств в процессе речевого общения;</w:t>
      </w:r>
    </w:p>
    <w:p w:rsidR="00270338" w:rsidRPr="00631557" w:rsidRDefault="00270338" w:rsidP="00270338">
      <w:pPr>
        <w:pStyle w:val="20"/>
        <w:numPr>
          <w:ilvl w:val="0"/>
          <w:numId w:val="1"/>
        </w:numPr>
        <w:shd w:val="clear" w:color="auto" w:fill="auto"/>
        <w:tabs>
          <w:tab w:val="left" w:pos="741"/>
        </w:tabs>
        <w:spacing w:before="0" w:after="204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оценивают собственную речь с точки зрения соблюдения норм общения и речевого поведения.</w:t>
      </w:r>
    </w:p>
    <w:p w:rsidR="00270338" w:rsidRPr="00E84388" w:rsidRDefault="00270338" w:rsidP="00270338">
      <w:pPr>
        <w:pStyle w:val="22"/>
        <w:keepNext/>
        <w:keepLines/>
        <w:shd w:val="clear" w:color="auto" w:fill="auto"/>
        <w:spacing w:before="0" w:after="238" w:line="220" w:lineRule="exact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Style w:val="21"/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84388">
        <w:rPr>
          <w:rStyle w:val="21"/>
          <w:rFonts w:ascii="Times New Roman" w:hAnsi="Times New Roman" w:cs="Times New Roman"/>
          <w:b/>
          <w:bCs/>
          <w:color w:val="000000"/>
          <w:sz w:val="24"/>
          <w:szCs w:val="24"/>
        </w:rPr>
        <w:t>Метапредметные результаты</w:t>
      </w:r>
      <w:r>
        <w:rPr>
          <w:rStyle w:val="21"/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</w:p>
    <w:p w:rsidR="00270338" w:rsidRPr="00631557" w:rsidRDefault="00270338" w:rsidP="00270338">
      <w:pPr>
        <w:pStyle w:val="20"/>
        <w:shd w:val="clear" w:color="auto" w:fill="auto"/>
        <w:spacing w:before="0" w:after="208" w:line="220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Владеют всеми видами речевой деятельности:</w:t>
      </w:r>
    </w:p>
    <w:p w:rsidR="00270338" w:rsidRPr="00E84388" w:rsidRDefault="00270338" w:rsidP="00270338">
      <w:pPr>
        <w:pStyle w:val="40"/>
        <w:shd w:val="clear" w:color="auto" w:fill="auto"/>
        <w:spacing w:before="0"/>
        <w:jc w:val="both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E84388">
        <w:rPr>
          <w:rStyle w:val="4"/>
          <w:rFonts w:ascii="Times New Roman" w:hAnsi="Times New Roman" w:cs="Times New Roman"/>
          <w:b/>
          <w:i/>
          <w:color w:val="000000"/>
          <w:sz w:val="24"/>
          <w:szCs w:val="24"/>
        </w:rPr>
        <w:t>Аудирование</w:t>
      </w:r>
      <w:r>
        <w:rPr>
          <w:rStyle w:val="4"/>
          <w:rFonts w:ascii="Times New Roman" w:hAnsi="Times New Roman" w:cs="Times New Roman"/>
          <w:b/>
          <w:i/>
          <w:color w:val="000000"/>
          <w:sz w:val="24"/>
          <w:szCs w:val="24"/>
        </w:rPr>
        <w:t>:</w:t>
      </w:r>
    </w:p>
    <w:p w:rsidR="00270338" w:rsidRPr="00631557" w:rsidRDefault="00270338" w:rsidP="00270338">
      <w:pPr>
        <w:pStyle w:val="20"/>
        <w:numPr>
          <w:ilvl w:val="0"/>
          <w:numId w:val="1"/>
        </w:numPr>
        <w:shd w:val="clear" w:color="auto" w:fill="auto"/>
        <w:tabs>
          <w:tab w:val="left" w:pos="794"/>
        </w:tabs>
        <w:spacing w:before="0" w:after="0" w:line="264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адекватно понимают основное содержание учебно-научных и художественных тек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стов, воспринимаемых на слух;</w:t>
      </w:r>
    </w:p>
    <w:p w:rsidR="00270338" w:rsidRPr="00631557" w:rsidRDefault="00270338" w:rsidP="00270338">
      <w:pPr>
        <w:pStyle w:val="20"/>
        <w:numPr>
          <w:ilvl w:val="0"/>
          <w:numId w:val="1"/>
        </w:numPr>
        <w:shd w:val="clear" w:color="auto" w:fill="auto"/>
        <w:tabs>
          <w:tab w:val="left" w:pos="789"/>
        </w:tabs>
        <w:spacing w:before="0" w:after="0" w:line="264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воспринимая устную речь учителя, следят за ходом рассуждения, выделяют главную информацию;</w:t>
      </w:r>
    </w:p>
    <w:p w:rsidR="00270338" w:rsidRPr="00631557" w:rsidRDefault="00270338" w:rsidP="00270338">
      <w:pPr>
        <w:pStyle w:val="20"/>
        <w:numPr>
          <w:ilvl w:val="0"/>
          <w:numId w:val="1"/>
        </w:numPr>
        <w:shd w:val="clear" w:color="auto" w:fill="auto"/>
        <w:tabs>
          <w:tab w:val="left" w:pos="846"/>
        </w:tabs>
        <w:spacing w:before="0" w:after="0" w:line="264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определяют и формулируют основную мысль аудируемого текста;</w:t>
      </w:r>
    </w:p>
    <w:p w:rsidR="00270338" w:rsidRPr="00631557" w:rsidRDefault="00270338" w:rsidP="00270338">
      <w:pPr>
        <w:pStyle w:val="20"/>
        <w:numPr>
          <w:ilvl w:val="0"/>
          <w:numId w:val="1"/>
        </w:numPr>
        <w:shd w:val="clear" w:color="auto" w:fill="auto"/>
        <w:tabs>
          <w:tab w:val="left" w:pos="799"/>
        </w:tabs>
        <w:spacing w:before="0" w:after="0" w:line="264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вычленяют структурные части исходного текста, воспринимаемого на слух, состав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ляют простой и сложный план;</w:t>
      </w:r>
    </w:p>
    <w:p w:rsidR="00270338" w:rsidRPr="00631557" w:rsidRDefault="00270338" w:rsidP="00270338">
      <w:pPr>
        <w:pStyle w:val="20"/>
        <w:numPr>
          <w:ilvl w:val="0"/>
          <w:numId w:val="1"/>
        </w:numPr>
        <w:shd w:val="clear" w:color="auto" w:fill="auto"/>
        <w:tabs>
          <w:tab w:val="left" w:pos="794"/>
        </w:tabs>
        <w:spacing w:before="0" w:after="0" w:line="264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замечают и фиксируют в устных ответах учащихся недочеты в построении научных определений, в использовании языковых средств, в частности, терминов;</w:t>
      </w:r>
    </w:p>
    <w:p w:rsidR="00270338" w:rsidRPr="00631557" w:rsidRDefault="00270338" w:rsidP="00270338">
      <w:pPr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владеют разными видами аудирования (выборочным, ознакомительным, детальным).</w:t>
      </w:r>
    </w:p>
    <w:p w:rsidR="00270338" w:rsidRPr="00631557" w:rsidRDefault="00270338" w:rsidP="00270338">
      <w:pPr>
        <w:pStyle w:val="221"/>
        <w:keepNext/>
        <w:keepLines/>
        <w:shd w:val="clear" w:color="auto" w:fill="auto"/>
        <w:jc w:val="both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20"/>
          <w:rFonts w:ascii="Times New Roman" w:hAnsi="Times New Roman" w:cs="Times New Roman"/>
          <w:color w:val="000000"/>
          <w:sz w:val="24"/>
          <w:szCs w:val="24"/>
        </w:rPr>
        <w:t>Чтение</w:t>
      </w:r>
      <w:r>
        <w:rPr>
          <w:rStyle w:val="220"/>
          <w:rFonts w:ascii="Times New Roman" w:hAnsi="Times New Roman" w:cs="Times New Roman"/>
          <w:color w:val="000000"/>
          <w:sz w:val="24"/>
          <w:szCs w:val="24"/>
        </w:rPr>
        <w:t>:</w:t>
      </w:r>
    </w:p>
    <w:p w:rsidR="00270338" w:rsidRPr="00631557" w:rsidRDefault="00270338" w:rsidP="00270338">
      <w:pPr>
        <w:pStyle w:val="20"/>
        <w:numPr>
          <w:ilvl w:val="0"/>
          <w:numId w:val="2"/>
        </w:numPr>
        <w:shd w:val="clear" w:color="auto" w:fill="auto"/>
        <w:tabs>
          <w:tab w:val="left" w:pos="843"/>
        </w:tabs>
        <w:spacing w:before="0" w:after="0" w:line="264" w:lineRule="exact"/>
        <w:ind w:firstLine="56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осмысленно и бегло читают, понимают и пересказывают учебные тексты лингвисти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ческого содержания;</w:t>
      </w:r>
    </w:p>
    <w:p w:rsidR="00270338" w:rsidRPr="00631557" w:rsidRDefault="00270338" w:rsidP="00270338">
      <w:pPr>
        <w:pStyle w:val="20"/>
        <w:numPr>
          <w:ilvl w:val="0"/>
          <w:numId w:val="2"/>
        </w:numPr>
        <w:shd w:val="clear" w:color="auto" w:fill="auto"/>
        <w:tabs>
          <w:tab w:val="left" w:pos="875"/>
        </w:tabs>
        <w:spacing w:before="0" w:after="0" w:line="264" w:lineRule="exact"/>
        <w:ind w:left="560" w:firstLine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дифференцируют главную и второстепенную информацию прочитанного текста;</w:t>
      </w:r>
    </w:p>
    <w:p w:rsidR="00270338" w:rsidRPr="00631557" w:rsidRDefault="00270338" w:rsidP="00270338">
      <w:pPr>
        <w:pStyle w:val="20"/>
        <w:numPr>
          <w:ilvl w:val="0"/>
          <w:numId w:val="2"/>
        </w:numPr>
        <w:shd w:val="clear" w:color="auto" w:fill="auto"/>
        <w:tabs>
          <w:tab w:val="left" w:pos="875"/>
        </w:tabs>
        <w:spacing w:before="0" w:after="0" w:line="264" w:lineRule="exact"/>
        <w:ind w:left="560" w:firstLine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разбивают текст на составные части и составляют простой и сложный планы;</w:t>
      </w:r>
    </w:p>
    <w:p w:rsidR="00270338" w:rsidRPr="00631557" w:rsidRDefault="00270338" w:rsidP="00270338">
      <w:pPr>
        <w:pStyle w:val="20"/>
        <w:numPr>
          <w:ilvl w:val="0"/>
          <w:numId w:val="2"/>
        </w:numPr>
        <w:shd w:val="clear" w:color="auto" w:fill="auto"/>
        <w:tabs>
          <w:tab w:val="left" w:pos="875"/>
        </w:tabs>
        <w:spacing w:before="0" w:after="0" w:line="264" w:lineRule="exact"/>
        <w:ind w:left="560" w:firstLine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самостоятельно формулируют вопросы по содержанию прочитанного текста;</w:t>
      </w:r>
    </w:p>
    <w:p w:rsidR="00270338" w:rsidRPr="00631557" w:rsidRDefault="00270338" w:rsidP="00270338">
      <w:pPr>
        <w:pStyle w:val="20"/>
        <w:numPr>
          <w:ilvl w:val="0"/>
          <w:numId w:val="2"/>
        </w:numPr>
        <w:shd w:val="clear" w:color="auto" w:fill="auto"/>
        <w:tabs>
          <w:tab w:val="left" w:pos="838"/>
        </w:tabs>
        <w:spacing w:before="0" w:after="0" w:line="264" w:lineRule="exact"/>
        <w:ind w:firstLine="56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lastRenderedPageBreak/>
        <w:t>выделяют в тексте определения научных понятий, классификационные схемы, фраг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менты с информативным повествованием;</w:t>
      </w:r>
    </w:p>
    <w:p w:rsidR="00270338" w:rsidRPr="00631557" w:rsidRDefault="00270338" w:rsidP="00270338">
      <w:pPr>
        <w:pStyle w:val="20"/>
        <w:numPr>
          <w:ilvl w:val="0"/>
          <w:numId w:val="2"/>
        </w:numPr>
        <w:shd w:val="clear" w:color="auto" w:fill="auto"/>
        <w:tabs>
          <w:tab w:val="left" w:pos="838"/>
        </w:tabs>
        <w:spacing w:before="0" w:after="0" w:line="264" w:lineRule="exact"/>
        <w:ind w:firstLine="56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прогнозируют содержание текста, опираясь на средства зрительной наглядности (за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готовки, иллюстрации, различные шрифтовые выделения информации);</w:t>
      </w:r>
    </w:p>
    <w:p w:rsidR="00270338" w:rsidRPr="00631557" w:rsidRDefault="00270338" w:rsidP="00270338">
      <w:pPr>
        <w:pStyle w:val="20"/>
        <w:numPr>
          <w:ilvl w:val="0"/>
          <w:numId w:val="2"/>
        </w:numPr>
        <w:shd w:val="clear" w:color="auto" w:fill="auto"/>
        <w:tabs>
          <w:tab w:val="left" w:pos="880"/>
        </w:tabs>
        <w:spacing w:before="0" w:after="0" w:line="264" w:lineRule="exact"/>
        <w:ind w:left="560" w:firstLine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выразительно читают художественные и учебно-научные тексты;</w:t>
      </w:r>
    </w:p>
    <w:p w:rsidR="00270338" w:rsidRPr="00631557" w:rsidRDefault="00270338" w:rsidP="00270338">
      <w:pPr>
        <w:pStyle w:val="20"/>
        <w:numPr>
          <w:ilvl w:val="0"/>
          <w:numId w:val="2"/>
        </w:numPr>
        <w:shd w:val="clear" w:color="auto" w:fill="auto"/>
        <w:tabs>
          <w:tab w:val="left" w:pos="853"/>
        </w:tabs>
        <w:spacing w:before="0" w:after="120" w:line="264" w:lineRule="exact"/>
        <w:ind w:firstLine="56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владеют разными видами чтения (просмотровым, ознакомительным, изучающим) текстов разных стилей и жанров.</w:t>
      </w:r>
    </w:p>
    <w:p w:rsidR="00270338" w:rsidRPr="00270338" w:rsidRDefault="00270338" w:rsidP="00270338">
      <w:pPr>
        <w:pStyle w:val="221"/>
        <w:keepNext/>
        <w:keepLines/>
        <w:shd w:val="clear" w:color="auto" w:fill="auto"/>
        <w:jc w:val="both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270338">
        <w:rPr>
          <w:rStyle w:val="220"/>
          <w:rFonts w:ascii="Times New Roman" w:hAnsi="Times New Roman" w:cs="Times New Roman"/>
          <w:b/>
          <w:i/>
          <w:color w:val="000000"/>
          <w:sz w:val="24"/>
          <w:szCs w:val="24"/>
        </w:rPr>
        <w:t>Говорение:</w:t>
      </w:r>
    </w:p>
    <w:p w:rsidR="00270338" w:rsidRPr="00631557" w:rsidRDefault="00270338" w:rsidP="00270338">
      <w:pPr>
        <w:pStyle w:val="20"/>
        <w:numPr>
          <w:ilvl w:val="0"/>
          <w:numId w:val="2"/>
        </w:numPr>
        <w:shd w:val="clear" w:color="auto" w:fill="auto"/>
        <w:tabs>
          <w:tab w:val="left" w:pos="858"/>
        </w:tabs>
        <w:spacing w:before="0" w:after="0" w:line="264" w:lineRule="exact"/>
        <w:ind w:firstLine="56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передают основное содержание прослушанного или прочитанного текста-рассуж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дения, информативного повествования;</w:t>
      </w:r>
    </w:p>
    <w:p w:rsidR="00270338" w:rsidRPr="00631557" w:rsidRDefault="00270338" w:rsidP="00270338">
      <w:pPr>
        <w:pStyle w:val="20"/>
        <w:numPr>
          <w:ilvl w:val="0"/>
          <w:numId w:val="2"/>
        </w:numPr>
        <w:shd w:val="clear" w:color="auto" w:fill="auto"/>
        <w:tabs>
          <w:tab w:val="left" w:pos="853"/>
        </w:tabs>
        <w:spacing w:before="0" w:after="0" w:line="264" w:lineRule="exact"/>
        <w:ind w:firstLine="56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подробно, выборочно и сжато пересказывают художественные повествовательные тексты с описанием внешности человека и трудовых процессов;</w:t>
      </w:r>
    </w:p>
    <w:p w:rsidR="00270338" w:rsidRPr="00631557" w:rsidRDefault="00270338" w:rsidP="00270338">
      <w:pPr>
        <w:pStyle w:val="20"/>
        <w:numPr>
          <w:ilvl w:val="0"/>
          <w:numId w:val="2"/>
        </w:numPr>
        <w:shd w:val="clear" w:color="auto" w:fill="auto"/>
        <w:tabs>
          <w:tab w:val="left" w:pos="848"/>
        </w:tabs>
        <w:spacing w:before="0" w:after="0" w:line="264" w:lineRule="exact"/>
        <w:ind w:firstLine="56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сохраняют в тексте подробного изложения типологическую структуру исходного тек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ста и языковые средства выразительности;</w:t>
      </w:r>
    </w:p>
    <w:p w:rsidR="00270338" w:rsidRPr="00631557" w:rsidRDefault="00270338" w:rsidP="00270338">
      <w:pPr>
        <w:pStyle w:val="20"/>
        <w:numPr>
          <w:ilvl w:val="0"/>
          <w:numId w:val="2"/>
        </w:numPr>
        <w:shd w:val="clear" w:color="auto" w:fill="auto"/>
        <w:tabs>
          <w:tab w:val="left" w:pos="880"/>
        </w:tabs>
        <w:spacing w:before="0" w:after="0" w:line="264" w:lineRule="exact"/>
        <w:ind w:left="560" w:firstLine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строят небольшое по объему устное высказывание на заданную тему;</w:t>
      </w:r>
    </w:p>
    <w:p w:rsidR="00270338" w:rsidRPr="00631557" w:rsidRDefault="00270338" w:rsidP="00270338">
      <w:pPr>
        <w:pStyle w:val="20"/>
        <w:numPr>
          <w:ilvl w:val="0"/>
          <w:numId w:val="2"/>
        </w:numPr>
        <w:shd w:val="clear" w:color="auto" w:fill="auto"/>
        <w:tabs>
          <w:tab w:val="left" w:pos="880"/>
        </w:tabs>
        <w:spacing w:before="0" w:after="0" w:line="264" w:lineRule="exact"/>
        <w:ind w:left="560" w:firstLine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соблюдают последовательность и связность изложения;</w:t>
      </w:r>
    </w:p>
    <w:p w:rsidR="00270338" w:rsidRPr="00631557" w:rsidRDefault="00270338" w:rsidP="00270338">
      <w:pPr>
        <w:pStyle w:val="20"/>
        <w:numPr>
          <w:ilvl w:val="0"/>
          <w:numId w:val="2"/>
        </w:numPr>
        <w:shd w:val="clear" w:color="auto" w:fill="auto"/>
        <w:tabs>
          <w:tab w:val="left" w:pos="880"/>
        </w:tabs>
        <w:spacing w:before="0" w:after="0" w:line="264" w:lineRule="exact"/>
        <w:ind w:left="560" w:firstLine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участвуют в речевом общении, соблюдая нормы речевого этикета;</w:t>
      </w:r>
    </w:p>
    <w:p w:rsidR="00270338" w:rsidRPr="00631557" w:rsidRDefault="00270338" w:rsidP="00270338">
      <w:pPr>
        <w:pStyle w:val="20"/>
        <w:numPr>
          <w:ilvl w:val="0"/>
          <w:numId w:val="2"/>
        </w:numPr>
        <w:shd w:val="clear" w:color="auto" w:fill="auto"/>
        <w:tabs>
          <w:tab w:val="left" w:pos="880"/>
        </w:tabs>
        <w:spacing w:before="0" w:after="0" w:line="264" w:lineRule="exact"/>
        <w:ind w:left="560" w:firstLine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владеют различными видами монолога и диалога;</w:t>
      </w:r>
    </w:p>
    <w:p w:rsidR="00270338" w:rsidRPr="00631557" w:rsidRDefault="00270338" w:rsidP="00270338">
      <w:pPr>
        <w:pStyle w:val="20"/>
        <w:numPr>
          <w:ilvl w:val="0"/>
          <w:numId w:val="2"/>
        </w:numPr>
        <w:shd w:val="clear" w:color="auto" w:fill="auto"/>
        <w:tabs>
          <w:tab w:val="left" w:pos="880"/>
        </w:tabs>
        <w:spacing w:before="0" w:after="124" w:line="264" w:lineRule="exact"/>
        <w:ind w:left="560" w:firstLine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выступают перед аудиторией сверстников с небольшими сообщениями.</w:t>
      </w:r>
    </w:p>
    <w:p w:rsidR="00270338" w:rsidRPr="00270338" w:rsidRDefault="00270338" w:rsidP="00270338">
      <w:pPr>
        <w:pStyle w:val="221"/>
        <w:keepNext/>
        <w:keepLines/>
        <w:shd w:val="clear" w:color="auto" w:fill="auto"/>
        <w:spacing w:line="259" w:lineRule="exact"/>
        <w:jc w:val="both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270338">
        <w:rPr>
          <w:rStyle w:val="220"/>
          <w:rFonts w:ascii="Times New Roman" w:hAnsi="Times New Roman" w:cs="Times New Roman"/>
          <w:b/>
          <w:i/>
          <w:color w:val="000000"/>
          <w:sz w:val="24"/>
          <w:szCs w:val="24"/>
        </w:rPr>
        <w:t>Письмо:</w:t>
      </w:r>
    </w:p>
    <w:p w:rsidR="00270338" w:rsidRPr="00631557" w:rsidRDefault="00270338" w:rsidP="00270338">
      <w:pPr>
        <w:pStyle w:val="20"/>
        <w:numPr>
          <w:ilvl w:val="0"/>
          <w:numId w:val="2"/>
        </w:numPr>
        <w:shd w:val="clear" w:color="auto" w:fill="auto"/>
        <w:tabs>
          <w:tab w:val="left" w:pos="853"/>
        </w:tabs>
        <w:spacing w:before="0" w:after="0" w:line="259" w:lineRule="exact"/>
        <w:ind w:firstLine="56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подробно, выборочно и сжато пересказывают содержание прослушанного или прочи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танного текста;</w:t>
      </w:r>
    </w:p>
    <w:p w:rsidR="00270338" w:rsidRPr="00631557" w:rsidRDefault="00270338" w:rsidP="00270338">
      <w:pPr>
        <w:pStyle w:val="20"/>
        <w:numPr>
          <w:ilvl w:val="0"/>
          <w:numId w:val="2"/>
        </w:numPr>
        <w:shd w:val="clear" w:color="auto" w:fill="auto"/>
        <w:tabs>
          <w:tab w:val="left" w:pos="848"/>
        </w:tabs>
        <w:spacing w:before="0" w:after="0" w:line="259" w:lineRule="exact"/>
        <w:ind w:firstLine="56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сохраняют в тексте подробного изложения структуру исходного текста и языковые средства выразительности;</w:t>
      </w:r>
    </w:p>
    <w:p w:rsidR="00270338" w:rsidRPr="00631557" w:rsidRDefault="00270338" w:rsidP="00270338">
      <w:pPr>
        <w:pStyle w:val="20"/>
        <w:numPr>
          <w:ilvl w:val="0"/>
          <w:numId w:val="2"/>
        </w:numPr>
        <w:shd w:val="clear" w:color="auto" w:fill="auto"/>
        <w:tabs>
          <w:tab w:val="left" w:pos="880"/>
        </w:tabs>
        <w:spacing w:before="0" w:after="0" w:line="259" w:lineRule="exact"/>
        <w:ind w:left="560" w:firstLine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строят письменные высказывания на заданную тему;</w:t>
      </w:r>
    </w:p>
    <w:p w:rsidR="00270338" w:rsidRPr="00631557" w:rsidRDefault="00270338" w:rsidP="00270338">
      <w:pPr>
        <w:pStyle w:val="20"/>
        <w:numPr>
          <w:ilvl w:val="0"/>
          <w:numId w:val="2"/>
        </w:numPr>
        <w:shd w:val="clear" w:color="auto" w:fill="auto"/>
        <w:tabs>
          <w:tab w:val="left" w:pos="880"/>
        </w:tabs>
        <w:spacing w:before="0" w:after="0" w:line="259" w:lineRule="exact"/>
        <w:ind w:left="560" w:firstLine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соблюдают последовательность и связность изложения;</w:t>
      </w:r>
    </w:p>
    <w:p w:rsidR="00270338" w:rsidRPr="00631557" w:rsidRDefault="00270338" w:rsidP="00270338">
      <w:pPr>
        <w:pStyle w:val="20"/>
        <w:numPr>
          <w:ilvl w:val="0"/>
          <w:numId w:val="2"/>
        </w:numPr>
        <w:shd w:val="clear" w:color="auto" w:fill="auto"/>
        <w:tabs>
          <w:tab w:val="left" w:pos="853"/>
        </w:tabs>
        <w:spacing w:before="0" w:after="0" w:line="259" w:lineRule="exact"/>
        <w:ind w:firstLine="56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собирают материал к сочинению с учетом стиля речи и темы и систематизируют его с учетом основной мысли;</w:t>
      </w:r>
    </w:p>
    <w:p w:rsidR="00270338" w:rsidRPr="00631557" w:rsidRDefault="00270338" w:rsidP="00270338">
      <w:pPr>
        <w:pStyle w:val="20"/>
        <w:numPr>
          <w:ilvl w:val="0"/>
          <w:numId w:val="2"/>
        </w:numPr>
        <w:shd w:val="clear" w:color="auto" w:fill="auto"/>
        <w:tabs>
          <w:tab w:val="left" w:pos="880"/>
        </w:tabs>
        <w:spacing w:before="0" w:after="0" w:line="259" w:lineRule="exact"/>
        <w:ind w:left="560" w:firstLine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используют цепную и параллельную связь предложений в текстах разных стилей;</w:t>
      </w:r>
    </w:p>
    <w:p w:rsidR="00270338" w:rsidRPr="00631557" w:rsidRDefault="00270338" w:rsidP="00270338">
      <w:pPr>
        <w:pStyle w:val="20"/>
        <w:numPr>
          <w:ilvl w:val="0"/>
          <w:numId w:val="2"/>
        </w:numPr>
        <w:shd w:val="clear" w:color="auto" w:fill="auto"/>
        <w:tabs>
          <w:tab w:val="left" w:pos="848"/>
        </w:tabs>
        <w:spacing w:before="0" w:after="0" w:line="259" w:lineRule="exact"/>
        <w:ind w:firstLine="56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употребляют синонимы, повтор слов, однокоренные слова как средства выразитель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ности текста и связи предложений;</w:t>
      </w:r>
    </w:p>
    <w:p w:rsidR="00270338" w:rsidRPr="00631557" w:rsidRDefault="00270338" w:rsidP="00270338">
      <w:pPr>
        <w:pStyle w:val="20"/>
        <w:numPr>
          <w:ilvl w:val="0"/>
          <w:numId w:val="2"/>
        </w:numPr>
        <w:shd w:val="clear" w:color="auto" w:fill="auto"/>
        <w:tabs>
          <w:tab w:val="left" w:pos="843"/>
        </w:tabs>
        <w:spacing w:before="0" w:after="0" w:line="259" w:lineRule="exact"/>
        <w:ind w:firstLine="56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исправляют неоправданный речевой повтор различными способами: заменой слова местоимением или синонимом, заменой синтаксической конструкции;</w:t>
      </w:r>
    </w:p>
    <w:p w:rsidR="00270338" w:rsidRPr="00631557" w:rsidRDefault="00270338" w:rsidP="00270338">
      <w:pPr>
        <w:pStyle w:val="20"/>
        <w:numPr>
          <w:ilvl w:val="0"/>
          <w:numId w:val="2"/>
        </w:numPr>
        <w:shd w:val="clear" w:color="auto" w:fill="auto"/>
        <w:tabs>
          <w:tab w:val="left" w:pos="858"/>
        </w:tabs>
        <w:spacing w:before="0" w:after="0" w:line="259" w:lineRule="exact"/>
        <w:ind w:firstLine="56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определяют основную мысль текста, подбирают наиболее удачный заголовок, делят текст на смысловые части, составляют простой и сложный план анализируемого текста;</w:t>
      </w:r>
    </w:p>
    <w:p w:rsidR="00270338" w:rsidRPr="00631557" w:rsidRDefault="00270338" w:rsidP="00270338">
      <w:pPr>
        <w:pStyle w:val="20"/>
        <w:numPr>
          <w:ilvl w:val="0"/>
          <w:numId w:val="2"/>
        </w:numPr>
        <w:shd w:val="clear" w:color="auto" w:fill="auto"/>
        <w:tabs>
          <w:tab w:val="left" w:pos="880"/>
        </w:tabs>
        <w:spacing w:before="0" w:after="0" w:line="259" w:lineRule="exact"/>
        <w:ind w:left="560" w:firstLine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определяют вид связи и средства связи предложений в тексте;</w:t>
      </w:r>
    </w:p>
    <w:p w:rsidR="00270338" w:rsidRPr="00966533" w:rsidRDefault="00270338" w:rsidP="00270338">
      <w:pPr>
        <w:pStyle w:val="20"/>
        <w:numPr>
          <w:ilvl w:val="0"/>
          <w:numId w:val="2"/>
        </w:numPr>
        <w:shd w:val="clear" w:color="auto" w:fill="auto"/>
        <w:tabs>
          <w:tab w:val="left" w:pos="853"/>
        </w:tabs>
        <w:spacing w:before="0" w:after="69" w:line="259" w:lineRule="exact"/>
        <w:ind w:firstLine="560"/>
        <w:rPr>
          <w:rStyle w:val="2"/>
          <w:rFonts w:ascii="Times New Roman" w:hAnsi="Times New Roman" w:cs="Times New Roman"/>
          <w:sz w:val="24"/>
          <w:szCs w:val="24"/>
          <w:shd w:val="clear" w:color="auto" w:fill="auto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устанавливают принадлежность текста к определенной функциональной разновидно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сти языка и стилю речи.</w:t>
      </w:r>
    </w:p>
    <w:p w:rsidR="00270338" w:rsidRDefault="00270338" w:rsidP="00270338">
      <w:pPr>
        <w:jc w:val="both"/>
        <w:rPr>
          <w:rStyle w:val="2"/>
          <w:rFonts w:ascii="Times New Roman" w:hAnsi="Times New Roman" w:cs="Times New Roman"/>
          <w:b/>
          <w:color w:val="000000"/>
          <w:sz w:val="24"/>
          <w:szCs w:val="24"/>
        </w:rPr>
      </w:pPr>
      <w:r w:rsidRPr="00A3066C">
        <w:rPr>
          <w:rStyle w:val="2"/>
          <w:rFonts w:ascii="Times New Roman" w:hAnsi="Times New Roman" w:cs="Times New Roman"/>
          <w:b/>
          <w:color w:val="000000"/>
          <w:sz w:val="24"/>
          <w:szCs w:val="24"/>
        </w:rPr>
        <w:t>Предметные результаты</w:t>
      </w:r>
      <w:r>
        <w:rPr>
          <w:rStyle w:val="2"/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270338" w:rsidRPr="00E84388" w:rsidRDefault="00270338" w:rsidP="00270338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631557">
        <w:rPr>
          <w:rStyle w:val="23"/>
          <w:rFonts w:ascii="Times New Roman" w:hAnsi="Times New Roman" w:cs="Times New Roman"/>
          <w:color w:val="000000"/>
          <w:sz w:val="24"/>
          <w:szCs w:val="24"/>
        </w:rPr>
        <w:t>Фонетика и орфоэпия</w:t>
      </w:r>
      <w:r>
        <w:rPr>
          <w:rStyle w:val="23"/>
          <w:rFonts w:ascii="Times New Roman" w:hAnsi="Times New Roman" w:cs="Times New Roman"/>
          <w:color w:val="000000"/>
          <w:sz w:val="24"/>
          <w:szCs w:val="24"/>
        </w:rPr>
        <w:t>:</w:t>
      </w:r>
    </w:p>
    <w:p w:rsidR="00270338" w:rsidRPr="00631557" w:rsidRDefault="00270338" w:rsidP="00270338">
      <w:pPr>
        <w:pStyle w:val="20"/>
        <w:numPr>
          <w:ilvl w:val="0"/>
          <w:numId w:val="2"/>
        </w:numPr>
        <w:shd w:val="clear" w:color="auto" w:fill="auto"/>
        <w:tabs>
          <w:tab w:val="left" w:pos="880"/>
        </w:tabs>
        <w:spacing w:before="0" w:after="0" w:line="259" w:lineRule="exact"/>
        <w:ind w:left="560" w:firstLine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проводят фонетический и орфоэпический разбор слова;</w:t>
      </w:r>
    </w:p>
    <w:p w:rsidR="00270338" w:rsidRPr="00631557" w:rsidRDefault="00270338" w:rsidP="00270338">
      <w:pPr>
        <w:pStyle w:val="20"/>
        <w:numPr>
          <w:ilvl w:val="0"/>
          <w:numId w:val="2"/>
        </w:numPr>
        <w:shd w:val="clear" w:color="auto" w:fill="auto"/>
        <w:tabs>
          <w:tab w:val="left" w:pos="880"/>
        </w:tabs>
        <w:spacing w:before="0" w:after="0" w:line="259" w:lineRule="exact"/>
        <w:ind w:left="560" w:firstLine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используют транскрипцию;</w:t>
      </w:r>
    </w:p>
    <w:p w:rsidR="00270338" w:rsidRPr="00E84388" w:rsidRDefault="00270338" w:rsidP="00270338">
      <w:pPr>
        <w:pStyle w:val="20"/>
        <w:numPr>
          <w:ilvl w:val="0"/>
          <w:numId w:val="2"/>
        </w:numPr>
        <w:shd w:val="clear" w:color="auto" w:fill="auto"/>
        <w:tabs>
          <w:tab w:val="left" w:pos="880"/>
        </w:tabs>
        <w:spacing w:before="0" w:after="0" w:line="259" w:lineRule="exact"/>
        <w:ind w:left="560" w:firstLine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правильно произносят широко употребляемые слова и формы слов изученных частей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84388">
        <w:rPr>
          <w:rStyle w:val="2"/>
          <w:rFonts w:ascii="Times New Roman" w:hAnsi="Times New Roman" w:cs="Times New Roman"/>
          <w:color w:val="000000"/>
          <w:sz w:val="24"/>
          <w:szCs w:val="24"/>
        </w:rPr>
        <w:t>речи;</w:t>
      </w:r>
    </w:p>
    <w:p w:rsidR="00270338" w:rsidRPr="00631557" w:rsidRDefault="00270338" w:rsidP="00270338">
      <w:pPr>
        <w:ind w:firstLine="708"/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пользуются орфоэпическим словарем,</w:t>
      </w:r>
      <w:r w:rsidRPr="0063155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обнаруживают орфоэпические ошибки в звучащей речи.</w:t>
      </w:r>
    </w:p>
    <w:p w:rsidR="00270338" w:rsidRPr="00270338" w:rsidRDefault="00270338" w:rsidP="00270338">
      <w:pPr>
        <w:pStyle w:val="221"/>
        <w:keepNext/>
        <w:keepLines/>
        <w:shd w:val="clear" w:color="auto" w:fill="auto"/>
        <w:spacing w:line="259" w:lineRule="exact"/>
        <w:jc w:val="both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270338">
        <w:rPr>
          <w:rStyle w:val="220"/>
          <w:rFonts w:ascii="Times New Roman" w:hAnsi="Times New Roman" w:cs="Times New Roman"/>
          <w:b/>
          <w:i/>
          <w:color w:val="000000"/>
          <w:sz w:val="24"/>
          <w:szCs w:val="24"/>
        </w:rPr>
        <w:t>Морфемика и словообразование:</w:t>
      </w:r>
    </w:p>
    <w:p w:rsidR="00270338" w:rsidRPr="00631557" w:rsidRDefault="00270338" w:rsidP="00270338">
      <w:pPr>
        <w:pStyle w:val="20"/>
        <w:numPr>
          <w:ilvl w:val="0"/>
          <w:numId w:val="3"/>
        </w:numPr>
        <w:shd w:val="clear" w:color="auto" w:fill="auto"/>
        <w:tabs>
          <w:tab w:val="left" w:pos="895"/>
        </w:tabs>
        <w:spacing w:before="0" w:after="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выделяют морфемы на основе словообразовательного анализа;</w:t>
      </w:r>
    </w:p>
    <w:p w:rsidR="00270338" w:rsidRPr="00631557" w:rsidRDefault="00270338" w:rsidP="00270338">
      <w:pPr>
        <w:pStyle w:val="20"/>
        <w:numPr>
          <w:ilvl w:val="0"/>
          <w:numId w:val="3"/>
        </w:numPr>
        <w:shd w:val="clear" w:color="auto" w:fill="auto"/>
        <w:tabs>
          <w:tab w:val="left" w:pos="838"/>
        </w:tabs>
        <w:spacing w:before="0" w:after="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дают структурно-грамматическую характеристику словам по морфемной модели, комментарии к словообразовательному гнезду;</w:t>
      </w:r>
    </w:p>
    <w:p w:rsidR="00270338" w:rsidRPr="00631557" w:rsidRDefault="00270338" w:rsidP="00270338">
      <w:pPr>
        <w:pStyle w:val="20"/>
        <w:numPr>
          <w:ilvl w:val="0"/>
          <w:numId w:val="3"/>
        </w:numPr>
        <w:shd w:val="clear" w:color="auto" w:fill="auto"/>
        <w:tabs>
          <w:tab w:val="left" w:pos="843"/>
        </w:tabs>
        <w:spacing w:before="0" w:after="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выделяют исходную часть слова и словообразовательную морфему при проведении 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lastRenderedPageBreak/>
        <w:t>словообразовательного анализа слова;</w:t>
      </w:r>
    </w:p>
    <w:p w:rsidR="00270338" w:rsidRPr="00631557" w:rsidRDefault="00270338" w:rsidP="00270338">
      <w:pPr>
        <w:pStyle w:val="20"/>
        <w:numPr>
          <w:ilvl w:val="0"/>
          <w:numId w:val="3"/>
        </w:numPr>
        <w:shd w:val="clear" w:color="auto" w:fill="auto"/>
        <w:tabs>
          <w:tab w:val="left" w:pos="895"/>
        </w:tabs>
        <w:spacing w:before="0" w:after="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опознают изученные способы словообразования;</w:t>
      </w:r>
    </w:p>
    <w:p w:rsidR="00270338" w:rsidRPr="00631557" w:rsidRDefault="00270338" w:rsidP="00270338">
      <w:pPr>
        <w:pStyle w:val="20"/>
        <w:numPr>
          <w:ilvl w:val="0"/>
          <w:numId w:val="3"/>
        </w:numPr>
        <w:shd w:val="clear" w:color="auto" w:fill="auto"/>
        <w:tabs>
          <w:tab w:val="left" w:pos="895"/>
        </w:tabs>
        <w:spacing w:before="0" w:after="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составляют словообразовательные пары и словообразовательные цепочки слов;</w:t>
      </w:r>
    </w:p>
    <w:p w:rsidR="00270338" w:rsidRPr="00631557" w:rsidRDefault="00270338" w:rsidP="00270338">
      <w:pPr>
        <w:pStyle w:val="20"/>
        <w:numPr>
          <w:ilvl w:val="0"/>
          <w:numId w:val="3"/>
        </w:numPr>
        <w:shd w:val="clear" w:color="auto" w:fill="auto"/>
        <w:tabs>
          <w:tab w:val="left" w:pos="848"/>
        </w:tabs>
        <w:spacing w:before="0" w:after="6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объясняют смысловую и структурную связь однокоренных слов, пользуются слово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образовательным словарем, а также словарем морфемных моделей слов.</w:t>
      </w:r>
    </w:p>
    <w:p w:rsidR="00270338" w:rsidRDefault="00270338" w:rsidP="00270338">
      <w:pPr>
        <w:pStyle w:val="40"/>
        <w:shd w:val="clear" w:color="auto" w:fill="auto"/>
        <w:spacing w:before="0" w:line="259" w:lineRule="exact"/>
        <w:jc w:val="both"/>
        <w:rPr>
          <w:rStyle w:val="4"/>
          <w:rFonts w:ascii="Times New Roman" w:hAnsi="Times New Roman" w:cs="Times New Roman"/>
          <w:b/>
          <w:i/>
          <w:color w:val="000000"/>
          <w:sz w:val="24"/>
          <w:szCs w:val="24"/>
        </w:rPr>
      </w:pPr>
    </w:p>
    <w:p w:rsidR="00270338" w:rsidRPr="00AC01D3" w:rsidRDefault="00270338" w:rsidP="00270338">
      <w:pPr>
        <w:pStyle w:val="40"/>
        <w:shd w:val="clear" w:color="auto" w:fill="auto"/>
        <w:spacing w:before="0" w:line="259" w:lineRule="exact"/>
        <w:jc w:val="both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AC01D3">
        <w:rPr>
          <w:rStyle w:val="4"/>
          <w:rFonts w:ascii="Times New Roman" w:hAnsi="Times New Roman" w:cs="Times New Roman"/>
          <w:b/>
          <w:i/>
          <w:color w:val="000000"/>
          <w:sz w:val="24"/>
          <w:szCs w:val="24"/>
        </w:rPr>
        <w:t>Лексикология и фразеология</w:t>
      </w:r>
      <w:r>
        <w:rPr>
          <w:rStyle w:val="4"/>
          <w:rFonts w:ascii="Times New Roman" w:hAnsi="Times New Roman" w:cs="Times New Roman"/>
          <w:b/>
          <w:i/>
          <w:color w:val="000000"/>
          <w:sz w:val="24"/>
          <w:szCs w:val="24"/>
        </w:rPr>
        <w:t>:</w:t>
      </w:r>
    </w:p>
    <w:p w:rsidR="00270338" w:rsidRPr="00631557" w:rsidRDefault="00270338" w:rsidP="00270338">
      <w:pPr>
        <w:pStyle w:val="20"/>
        <w:numPr>
          <w:ilvl w:val="0"/>
          <w:numId w:val="3"/>
        </w:numPr>
        <w:shd w:val="clear" w:color="auto" w:fill="auto"/>
        <w:tabs>
          <w:tab w:val="left" w:pos="895"/>
        </w:tabs>
        <w:spacing w:before="0" w:after="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пользуются разными способами толкования лексического значения слова;</w:t>
      </w:r>
    </w:p>
    <w:p w:rsidR="00270338" w:rsidRPr="00631557" w:rsidRDefault="00270338" w:rsidP="00270338">
      <w:pPr>
        <w:pStyle w:val="20"/>
        <w:numPr>
          <w:ilvl w:val="0"/>
          <w:numId w:val="3"/>
        </w:numPr>
        <w:shd w:val="clear" w:color="auto" w:fill="auto"/>
        <w:tabs>
          <w:tab w:val="left" w:pos="843"/>
        </w:tabs>
        <w:spacing w:before="0" w:after="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употребляют слова (термины, заимствованные и др.) в соответствии с их лексиче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ским значением, а также с условиями и задачами общения;</w:t>
      </w:r>
    </w:p>
    <w:p w:rsidR="00270338" w:rsidRPr="00631557" w:rsidRDefault="00270338" w:rsidP="00270338">
      <w:pPr>
        <w:pStyle w:val="20"/>
        <w:numPr>
          <w:ilvl w:val="0"/>
          <w:numId w:val="3"/>
        </w:numPr>
        <w:shd w:val="clear" w:color="auto" w:fill="auto"/>
        <w:tabs>
          <w:tab w:val="left" w:pos="895"/>
        </w:tabs>
        <w:spacing w:before="0" w:after="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толкуют лексическое значение слов и фразеологизмов;</w:t>
      </w:r>
    </w:p>
    <w:p w:rsidR="00270338" w:rsidRPr="00631557" w:rsidRDefault="00270338" w:rsidP="00270338">
      <w:pPr>
        <w:pStyle w:val="20"/>
        <w:numPr>
          <w:ilvl w:val="0"/>
          <w:numId w:val="3"/>
        </w:numPr>
        <w:shd w:val="clear" w:color="auto" w:fill="auto"/>
        <w:tabs>
          <w:tab w:val="left" w:pos="900"/>
        </w:tabs>
        <w:spacing w:before="0" w:after="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подбирают синонимы и антонимы;</w:t>
      </w:r>
    </w:p>
    <w:p w:rsidR="00270338" w:rsidRPr="00631557" w:rsidRDefault="00270338" w:rsidP="00270338">
      <w:pPr>
        <w:pStyle w:val="20"/>
        <w:numPr>
          <w:ilvl w:val="0"/>
          <w:numId w:val="3"/>
        </w:numPr>
        <w:shd w:val="clear" w:color="auto" w:fill="auto"/>
        <w:tabs>
          <w:tab w:val="left" w:pos="848"/>
        </w:tabs>
        <w:spacing w:before="0" w:after="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выбирают из синонимического ряда наиболее точное и уместное слово в данной ре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чевой ситуации;</w:t>
      </w:r>
    </w:p>
    <w:p w:rsidR="00270338" w:rsidRPr="00631557" w:rsidRDefault="00270338" w:rsidP="00270338">
      <w:pPr>
        <w:pStyle w:val="20"/>
        <w:numPr>
          <w:ilvl w:val="0"/>
          <w:numId w:val="3"/>
        </w:numPr>
        <w:shd w:val="clear" w:color="auto" w:fill="auto"/>
        <w:tabs>
          <w:tab w:val="left" w:pos="848"/>
        </w:tabs>
        <w:spacing w:before="0" w:after="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пользуются различными видами словарей (синонимов, антонимов, иностранных слов, фразеологизмов, эпитетов и др.);</w:t>
      </w:r>
    </w:p>
    <w:p w:rsidR="00270338" w:rsidRPr="00631557" w:rsidRDefault="00270338" w:rsidP="00270338">
      <w:pPr>
        <w:pStyle w:val="20"/>
        <w:numPr>
          <w:ilvl w:val="0"/>
          <w:numId w:val="3"/>
        </w:numPr>
        <w:shd w:val="clear" w:color="auto" w:fill="auto"/>
        <w:tabs>
          <w:tab w:val="left" w:pos="900"/>
        </w:tabs>
        <w:spacing w:before="0" w:after="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анализируют примеры использования слов в переносном значении;</w:t>
      </w:r>
    </w:p>
    <w:p w:rsidR="00270338" w:rsidRPr="00CB5F7E" w:rsidRDefault="00270338" w:rsidP="00270338">
      <w:pPr>
        <w:pStyle w:val="20"/>
        <w:numPr>
          <w:ilvl w:val="0"/>
          <w:numId w:val="3"/>
        </w:numPr>
        <w:shd w:val="clear" w:color="auto" w:fill="auto"/>
        <w:tabs>
          <w:tab w:val="left" w:pos="900"/>
        </w:tabs>
        <w:spacing w:before="0" w:after="60" w:line="259" w:lineRule="exact"/>
        <w:rPr>
          <w:rStyle w:val="4"/>
          <w:rFonts w:ascii="Times New Roman" w:hAnsi="Times New Roman" w:cs="Times New Roman"/>
          <w:b w:val="0"/>
          <w:bCs w:val="0"/>
          <w:i w:val="0"/>
          <w:iCs w:val="0"/>
          <w:sz w:val="24"/>
          <w:szCs w:val="24"/>
          <w:shd w:val="clear" w:color="auto" w:fill="auto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проводят лексический разбор слова.</w:t>
      </w:r>
    </w:p>
    <w:p w:rsidR="00270338" w:rsidRPr="00AC01D3" w:rsidRDefault="00270338" w:rsidP="00270338">
      <w:pPr>
        <w:pStyle w:val="40"/>
        <w:shd w:val="clear" w:color="auto" w:fill="auto"/>
        <w:spacing w:before="0" w:line="259" w:lineRule="exact"/>
        <w:jc w:val="both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AC01D3">
        <w:rPr>
          <w:rStyle w:val="4"/>
          <w:rFonts w:ascii="Times New Roman" w:hAnsi="Times New Roman" w:cs="Times New Roman"/>
          <w:b/>
          <w:i/>
          <w:color w:val="000000"/>
          <w:sz w:val="24"/>
          <w:szCs w:val="24"/>
        </w:rPr>
        <w:t>Морфология</w:t>
      </w:r>
      <w:r>
        <w:rPr>
          <w:rStyle w:val="4"/>
          <w:rFonts w:ascii="Times New Roman" w:hAnsi="Times New Roman" w:cs="Times New Roman"/>
          <w:b/>
          <w:i/>
          <w:color w:val="000000"/>
          <w:sz w:val="24"/>
          <w:szCs w:val="24"/>
        </w:rPr>
        <w:t>:</w:t>
      </w:r>
    </w:p>
    <w:p w:rsidR="00270338" w:rsidRPr="00631557" w:rsidRDefault="00270338" w:rsidP="00270338">
      <w:pPr>
        <w:pStyle w:val="20"/>
        <w:numPr>
          <w:ilvl w:val="0"/>
          <w:numId w:val="3"/>
        </w:numPr>
        <w:shd w:val="clear" w:color="auto" w:fill="auto"/>
        <w:tabs>
          <w:tab w:val="left" w:pos="900"/>
        </w:tabs>
        <w:spacing w:before="0" w:after="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квалифицируют (характеризуют) слово как часть речи;</w:t>
      </w:r>
    </w:p>
    <w:p w:rsidR="00270338" w:rsidRPr="00631557" w:rsidRDefault="00270338" w:rsidP="00270338">
      <w:pPr>
        <w:pStyle w:val="20"/>
        <w:numPr>
          <w:ilvl w:val="0"/>
          <w:numId w:val="3"/>
        </w:numPr>
        <w:shd w:val="clear" w:color="auto" w:fill="auto"/>
        <w:tabs>
          <w:tab w:val="left" w:pos="853"/>
        </w:tabs>
        <w:spacing w:before="0" w:after="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указывают морфологические признаки изученных частей речи, правильно образуют и употребляют гр</w:t>
      </w: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>амматические формы изученных в 7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классе частей речи в соответствии с нормами литературного языка;</w:t>
      </w:r>
    </w:p>
    <w:p w:rsidR="00270338" w:rsidRPr="00631557" w:rsidRDefault="00270338" w:rsidP="00270338">
      <w:pPr>
        <w:pStyle w:val="20"/>
        <w:numPr>
          <w:ilvl w:val="0"/>
          <w:numId w:val="3"/>
        </w:numPr>
        <w:shd w:val="clear" w:color="auto" w:fill="auto"/>
        <w:tabs>
          <w:tab w:val="left" w:pos="900"/>
        </w:tabs>
        <w:spacing w:before="0" w:after="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уместно и выразительно употребляют слова изученных частей речи;</w:t>
      </w:r>
    </w:p>
    <w:p w:rsidR="00270338" w:rsidRPr="00631557" w:rsidRDefault="00270338" w:rsidP="00270338">
      <w:pPr>
        <w:pStyle w:val="20"/>
        <w:numPr>
          <w:ilvl w:val="0"/>
          <w:numId w:val="3"/>
        </w:numPr>
        <w:shd w:val="clear" w:color="auto" w:fill="auto"/>
        <w:tabs>
          <w:tab w:val="left" w:pos="900"/>
        </w:tabs>
        <w:spacing w:before="0" w:after="6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опираются на морфологические признаки слова при решении задач правописания.</w:t>
      </w:r>
    </w:p>
    <w:p w:rsidR="00270338" w:rsidRDefault="00270338" w:rsidP="00270338">
      <w:pPr>
        <w:pStyle w:val="40"/>
        <w:shd w:val="clear" w:color="auto" w:fill="auto"/>
        <w:spacing w:before="0" w:line="259" w:lineRule="exact"/>
        <w:jc w:val="both"/>
        <w:rPr>
          <w:rStyle w:val="4"/>
          <w:rFonts w:ascii="Times New Roman" w:hAnsi="Times New Roman" w:cs="Times New Roman"/>
          <w:b/>
          <w:i/>
          <w:color w:val="000000"/>
          <w:sz w:val="24"/>
          <w:szCs w:val="24"/>
        </w:rPr>
      </w:pPr>
    </w:p>
    <w:p w:rsidR="00270338" w:rsidRPr="00AC01D3" w:rsidRDefault="00270338" w:rsidP="00270338">
      <w:pPr>
        <w:pStyle w:val="40"/>
        <w:shd w:val="clear" w:color="auto" w:fill="auto"/>
        <w:spacing w:before="0" w:line="259" w:lineRule="exact"/>
        <w:jc w:val="both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AC01D3">
        <w:rPr>
          <w:rStyle w:val="4"/>
          <w:rFonts w:ascii="Times New Roman" w:hAnsi="Times New Roman" w:cs="Times New Roman"/>
          <w:b/>
          <w:i/>
          <w:color w:val="000000"/>
          <w:sz w:val="24"/>
          <w:szCs w:val="24"/>
        </w:rPr>
        <w:t>Орфография</w:t>
      </w:r>
      <w:r>
        <w:rPr>
          <w:rStyle w:val="4"/>
          <w:rFonts w:ascii="Times New Roman" w:hAnsi="Times New Roman" w:cs="Times New Roman"/>
          <w:b/>
          <w:i/>
          <w:color w:val="000000"/>
          <w:sz w:val="24"/>
          <w:szCs w:val="24"/>
        </w:rPr>
        <w:t>:</w:t>
      </w:r>
    </w:p>
    <w:p w:rsidR="00270338" w:rsidRPr="00631557" w:rsidRDefault="00270338" w:rsidP="00270338">
      <w:pPr>
        <w:pStyle w:val="20"/>
        <w:numPr>
          <w:ilvl w:val="0"/>
          <w:numId w:val="3"/>
        </w:numPr>
        <w:shd w:val="clear" w:color="auto" w:fill="auto"/>
        <w:tabs>
          <w:tab w:val="left" w:pos="900"/>
        </w:tabs>
        <w:spacing w:before="0" w:after="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обнаруживают изученные орфограммы и объясняют написание слов;</w:t>
      </w:r>
    </w:p>
    <w:p w:rsidR="00270338" w:rsidRPr="00631557" w:rsidRDefault="00270338" w:rsidP="00270338">
      <w:pPr>
        <w:pStyle w:val="20"/>
        <w:numPr>
          <w:ilvl w:val="0"/>
          <w:numId w:val="3"/>
        </w:numPr>
        <w:shd w:val="clear" w:color="auto" w:fill="auto"/>
        <w:tabs>
          <w:tab w:val="left" w:pos="843"/>
        </w:tabs>
        <w:spacing w:before="0" w:after="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объясняют суть основного принципа русской орфографии (единообразное написание морфем) и с этой позиции анализируют написание морфем;</w:t>
      </w:r>
    </w:p>
    <w:p w:rsidR="00270338" w:rsidRPr="00631557" w:rsidRDefault="00270338" w:rsidP="00270338">
      <w:pPr>
        <w:pStyle w:val="20"/>
        <w:numPr>
          <w:ilvl w:val="0"/>
          <w:numId w:val="3"/>
        </w:numPr>
        <w:shd w:val="clear" w:color="auto" w:fill="auto"/>
        <w:tabs>
          <w:tab w:val="left" w:pos="900"/>
        </w:tabs>
        <w:spacing w:before="0" w:after="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свободно пользуются орфографическим словарем;</w:t>
      </w:r>
    </w:p>
    <w:p w:rsidR="00270338" w:rsidRPr="00631557" w:rsidRDefault="00270338" w:rsidP="00270338">
      <w:pPr>
        <w:pStyle w:val="20"/>
        <w:numPr>
          <w:ilvl w:val="0"/>
          <w:numId w:val="3"/>
        </w:numPr>
        <w:shd w:val="clear" w:color="auto" w:fill="auto"/>
        <w:tabs>
          <w:tab w:val="left" w:pos="900"/>
        </w:tabs>
        <w:spacing w:before="0" w:after="6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владеют приемом поморфемного письма.</w:t>
      </w:r>
    </w:p>
    <w:p w:rsidR="00270338" w:rsidRDefault="00270338" w:rsidP="00270338">
      <w:pPr>
        <w:pStyle w:val="40"/>
        <w:shd w:val="clear" w:color="auto" w:fill="auto"/>
        <w:spacing w:before="0" w:line="259" w:lineRule="exact"/>
        <w:jc w:val="both"/>
        <w:rPr>
          <w:rStyle w:val="4"/>
          <w:rFonts w:ascii="Times New Roman" w:hAnsi="Times New Roman" w:cs="Times New Roman"/>
          <w:b/>
          <w:i/>
          <w:color w:val="000000"/>
          <w:sz w:val="24"/>
          <w:szCs w:val="24"/>
        </w:rPr>
      </w:pPr>
    </w:p>
    <w:p w:rsidR="00270338" w:rsidRPr="00AC01D3" w:rsidRDefault="00270338" w:rsidP="00270338">
      <w:pPr>
        <w:pStyle w:val="40"/>
        <w:shd w:val="clear" w:color="auto" w:fill="auto"/>
        <w:spacing w:before="0" w:line="259" w:lineRule="exact"/>
        <w:jc w:val="both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AC01D3">
        <w:rPr>
          <w:rStyle w:val="4"/>
          <w:rFonts w:ascii="Times New Roman" w:hAnsi="Times New Roman" w:cs="Times New Roman"/>
          <w:b/>
          <w:i/>
          <w:color w:val="000000"/>
          <w:sz w:val="24"/>
          <w:szCs w:val="24"/>
        </w:rPr>
        <w:t>Синтаксис и пунктуация</w:t>
      </w:r>
      <w:r>
        <w:rPr>
          <w:rStyle w:val="4"/>
          <w:rFonts w:ascii="Times New Roman" w:hAnsi="Times New Roman" w:cs="Times New Roman"/>
          <w:b/>
          <w:i/>
          <w:color w:val="000000"/>
          <w:sz w:val="24"/>
          <w:szCs w:val="24"/>
        </w:rPr>
        <w:t>:</w:t>
      </w:r>
    </w:p>
    <w:p w:rsidR="00270338" w:rsidRPr="00631557" w:rsidRDefault="00270338" w:rsidP="00270338">
      <w:pPr>
        <w:pStyle w:val="20"/>
        <w:numPr>
          <w:ilvl w:val="0"/>
          <w:numId w:val="3"/>
        </w:numPr>
        <w:shd w:val="clear" w:color="auto" w:fill="auto"/>
        <w:tabs>
          <w:tab w:val="left" w:pos="848"/>
        </w:tabs>
        <w:spacing w:before="0" w:after="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составляют схемы словосочетаний разных видов и конструируют словосочетания по предложенной схеме;</w:t>
      </w:r>
    </w:p>
    <w:p w:rsidR="00270338" w:rsidRPr="00631557" w:rsidRDefault="00270338" w:rsidP="00270338">
      <w:pPr>
        <w:pStyle w:val="20"/>
        <w:numPr>
          <w:ilvl w:val="0"/>
          <w:numId w:val="3"/>
        </w:numPr>
        <w:shd w:val="clear" w:color="auto" w:fill="auto"/>
        <w:tabs>
          <w:tab w:val="left" w:pos="900"/>
        </w:tabs>
        <w:spacing w:before="0" w:after="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анализируют разные виды сложных предложений (простые случаи);</w:t>
      </w:r>
    </w:p>
    <w:p w:rsidR="00270338" w:rsidRPr="00631557" w:rsidRDefault="00270338" w:rsidP="00270338">
      <w:pPr>
        <w:pStyle w:val="20"/>
        <w:numPr>
          <w:ilvl w:val="0"/>
          <w:numId w:val="3"/>
        </w:numPr>
        <w:shd w:val="clear" w:color="auto" w:fill="auto"/>
        <w:tabs>
          <w:tab w:val="left" w:pos="900"/>
        </w:tabs>
        <w:spacing w:before="0" w:after="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определяют синтаксическую роль изученных частей речи;</w:t>
      </w:r>
    </w:p>
    <w:p w:rsidR="00270338" w:rsidRPr="00631557" w:rsidRDefault="00270338" w:rsidP="00270338">
      <w:pPr>
        <w:pStyle w:val="20"/>
        <w:numPr>
          <w:ilvl w:val="0"/>
          <w:numId w:val="3"/>
        </w:numPr>
        <w:shd w:val="clear" w:color="auto" w:fill="auto"/>
        <w:tabs>
          <w:tab w:val="left" w:pos="900"/>
        </w:tabs>
        <w:spacing w:before="0" w:after="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правильно применяют изученные пунктуационные правила;</w:t>
      </w:r>
    </w:p>
    <w:p w:rsidR="00270338" w:rsidRPr="00631557" w:rsidRDefault="00270338" w:rsidP="00270338">
      <w:pPr>
        <w:pStyle w:val="20"/>
        <w:numPr>
          <w:ilvl w:val="0"/>
          <w:numId w:val="3"/>
        </w:numPr>
        <w:shd w:val="clear" w:color="auto" w:fill="auto"/>
        <w:tabs>
          <w:tab w:val="left" w:pos="843"/>
        </w:tabs>
        <w:spacing w:before="0" w:after="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устно объясняют пунктуацию предложения, используют на письме специальные гра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фические обозначения;</w:t>
      </w:r>
    </w:p>
    <w:p w:rsidR="00270338" w:rsidRPr="00631557" w:rsidRDefault="00270338" w:rsidP="00270338">
      <w:pPr>
        <w:pStyle w:val="20"/>
        <w:numPr>
          <w:ilvl w:val="0"/>
          <w:numId w:val="3"/>
        </w:numPr>
        <w:shd w:val="clear" w:color="auto" w:fill="auto"/>
        <w:tabs>
          <w:tab w:val="left" w:pos="900"/>
        </w:tabs>
        <w:spacing w:before="0" w:after="0" w:line="259" w:lineRule="exac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строят пунктуационные схемы предложений;</w:t>
      </w:r>
    </w:p>
    <w:p w:rsidR="00270338" w:rsidRPr="00233AA7" w:rsidRDefault="00270338" w:rsidP="00270338">
      <w:pPr>
        <w:pStyle w:val="20"/>
        <w:numPr>
          <w:ilvl w:val="0"/>
          <w:numId w:val="3"/>
        </w:numPr>
        <w:shd w:val="clear" w:color="auto" w:fill="auto"/>
        <w:tabs>
          <w:tab w:val="left" w:pos="900"/>
        </w:tabs>
        <w:spacing w:before="0" w:after="60" w:line="259" w:lineRule="exact"/>
        <w:rPr>
          <w:rStyle w:val="2"/>
          <w:rFonts w:ascii="Times New Roman" w:hAnsi="Times New Roman" w:cs="Times New Roman"/>
          <w:sz w:val="24"/>
          <w:szCs w:val="24"/>
          <w:shd w:val="clear" w:color="auto" w:fill="auto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самостоятельно подбирают примеры на изученные пунктуационные правила.</w:t>
      </w:r>
    </w:p>
    <w:p w:rsidR="00233AA7" w:rsidRPr="000203F6" w:rsidRDefault="00233AA7" w:rsidP="00233AA7">
      <w:pPr>
        <w:pStyle w:val="20"/>
        <w:shd w:val="clear" w:color="auto" w:fill="auto"/>
        <w:tabs>
          <w:tab w:val="left" w:pos="900"/>
        </w:tabs>
        <w:spacing w:before="0" w:after="60" w:line="259" w:lineRule="exact"/>
        <w:ind w:firstLine="0"/>
        <w:rPr>
          <w:rStyle w:val="2"/>
          <w:rFonts w:ascii="Times New Roman" w:hAnsi="Times New Roman" w:cs="Times New Roman"/>
          <w:sz w:val="24"/>
          <w:szCs w:val="24"/>
          <w:shd w:val="clear" w:color="auto" w:fill="auto"/>
        </w:rPr>
      </w:pPr>
    </w:p>
    <w:p w:rsidR="00233AA7" w:rsidRDefault="00233AA7" w:rsidP="00233AA7">
      <w:pPr>
        <w:pStyle w:val="20"/>
        <w:shd w:val="clear" w:color="auto" w:fill="auto"/>
        <w:spacing w:before="0" w:after="0" w:line="259" w:lineRule="exact"/>
        <w:ind w:left="580" w:firstLine="0"/>
        <w:rPr>
          <w:rStyle w:val="2"/>
          <w:rFonts w:ascii="Times New Roman" w:hAnsi="Times New Roman" w:cs="Times New Roman"/>
          <w:b/>
          <w:color w:val="000000"/>
          <w:sz w:val="24"/>
          <w:szCs w:val="24"/>
        </w:rPr>
      </w:pPr>
      <w:r w:rsidRPr="00A3066C">
        <w:rPr>
          <w:rStyle w:val="2"/>
          <w:rFonts w:ascii="Times New Roman" w:hAnsi="Times New Roman" w:cs="Times New Roman"/>
          <w:b/>
          <w:color w:val="000000"/>
          <w:sz w:val="24"/>
          <w:szCs w:val="24"/>
        </w:rPr>
        <w:t>Контроль и диагностика достижений предметных и метапредметных результатов:</w:t>
      </w:r>
    </w:p>
    <w:p w:rsidR="00233AA7" w:rsidRPr="00A3066C" w:rsidRDefault="00233AA7" w:rsidP="00233AA7">
      <w:pPr>
        <w:pStyle w:val="20"/>
        <w:shd w:val="clear" w:color="auto" w:fill="auto"/>
        <w:spacing w:before="0" w:after="0" w:line="259" w:lineRule="exact"/>
        <w:ind w:left="580" w:firstLine="0"/>
        <w:rPr>
          <w:rFonts w:ascii="Times New Roman" w:hAnsi="Times New Roman" w:cs="Times New Roman"/>
          <w:b/>
          <w:sz w:val="24"/>
          <w:szCs w:val="24"/>
        </w:rPr>
      </w:pPr>
    </w:p>
    <w:p w:rsidR="00233AA7" w:rsidRPr="00233AA7" w:rsidRDefault="00233AA7" w:rsidP="00233AA7">
      <w:pPr>
        <w:ind w:firstLine="580"/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  <w:r w:rsidRPr="00233AA7">
        <w:rPr>
          <w:rStyle w:val="2"/>
          <w:rFonts w:ascii="Times New Roman" w:hAnsi="Times New Roman" w:cs="Times New Roman"/>
          <w:color w:val="000000"/>
          <w:sz w:val="24"/>
          <w:szCs w:val="24"/>
        </w:rPr>
        <w:t>-диктант (с заданием, словарный, подготовленный, цифровой, объяснительный, предупреди</w:t>
      </w:r>
      <w:r w:rsidRPr="00233AA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 xml:space="preserve">тельный, терминологический), </w:t>
      </w:r>
    </w:p>
    <w:p w:rsidR="00233AA7" w:rsidRPr="00233AA7" w:rsidRDefault="00233AA7" w:rsidP="00233AA7">
      <w:pPr>
        <w:ind w:firstLine="580"/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  <w:r w:rsidRPr="00233AA7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-комплексный анализ текста, </w:t>
      </w:r>
    </w:p>
    <w:p w:rsidR="00233AA7" w:rsidRPr="00233AA7" w:rsidRDefault="00233AA7" w:rsidP="00233AA7">
      <w:pPr>
        <w:ind w:firstLine="580"/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  <w:r w:rsidRPr="00233AA7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-осложненное списывание, </w:t>
      </w:r>
    </w:p>
    <w:p w:rsidR="00233AA7" w:rsidRPr="00233AA7" w:rsidRDefault="00233AA7" w:rsidP="00233AA7">
      <w:pPr>
        <w:ind w:firstLine="580"/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  <w:r w:rsidRPr="00233AA7">
        <w:rPr>
          <w:rStyle w:val="2"/>
          <w:rFonts w:ascii="Times New Roman" w:hAnsi="Times New Roman" w:cs="Times New Roman"/>
          <w:color w:val="000000"/>
          <w:sz w:val="24"/>
          <w:szCs w:val="24"/>
        </w:rPr>
        <w:t>-тест,</w:t>
      </w:r>
    </w:p>
    <w:p w:rsidR="00233AA7" w:rsidRPr="00233AA7" w:rsidRDefault="00233AA7" w:rsidP="00233AA7">
      <w:pPr>
        <w:ind w:firstLine="580"/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  <w:r w:rsidRPr="00233AA7">
        <w:rPr>
          <w:rStyle w:val="2"/>
          <w:rFonts w:ascii="Times New Roman" w:hAnsi="Times New Roman" w:cs="Times New Roman"/>
          <w:color w:val="000000"/>
          <w:sz w:val="24"/>
          <w:szCs w:val="24"/>
        </w:rPr>
        <w:lastRenderedPageBreak/>
        <w:t>- со</w:t>
      </w:r>
      <w:r w:rsidRPr="00233AA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 xml:space="preserve">ставление сложного и простого плана к тексту, </w:t>
      </w:r>
    </w:p>
    <w:p w:rsidR="00233AA7" w:rsidRPr="00233AA7" w:rsidRDefault="00233AA7" w:rsidP="00233AA7">
      <w:pPr>
        <w:ind w:firstLine="580"/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  <w:r w:rsidRPr="00233AA7">
        <w:rPr>
          <w:rStyle w:val="2"/>
          <w:rFonts w:ascii="Times New Roman" w:hAnsi="Times New Roman" w:cs="Times New Roman"/>
          <w:color w:val="000000"/>
          <w:sz w:val="24"/>
          <w:szCs w:val="24"/>
        </w:rPr>
        <w:t>-изложение текста (подробное, сжатое, выбороч</w:t>
      </w:r>
      <w:r w:rsidRPr="00233AA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 xml:space="preserve">ное), </w:t>
      </w:r>
    </w:p>
    <w:p w:rsidR="00233AA7" w:rsidRPr="00233AA7" w:rsidRDefault="00233AA7" w:rsidP="00233AA7">
      <w:pPr>
        <w:ind w:firstLine="580"/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  <w:r w:rsidRPr="00233AA7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-составление диалога на заданную тему, </w:t>
      </w:r>
    </w:p>
    <w:p w:rsidR="00233AA7" w:rsidRPr="00233AA7" w:rsidRDefault="00233AA7" w:rsidP="00233AA7">
      <w:pPr>
        <w:ind w:firstLine="580"/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  <w:r w:rsidRPr="00233AA7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-составление текста определенного стиля и типа речи, </w:t>
      </w:r>
    </w:p>
    <w:p w:rsidR="00233AA7" w:rsidRPr="00233AA7" w:rsidRDefault="00233AA7" w:rsidP="00233AA7">
      <w:pPr>
        <w:ind w:firstLine="580"/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  <w:r w:rsidRPr="00233AA7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-сочинение (описание пейзажа, помещения), </w:t>
      </w:r>
    </w:p>
    <w:p w:rsidR="00233AA7" w:rsidRPr="00233AA7" w:rsidRDefault="00233AA7" w:rsidP="00233AA7">
      <w:pPr>
        <w:ind w:firstLine="580"/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  <w:r w:rsidRPr="00233AA7">
        <w:rPr>
          <w:rStyle w:val="2"/>
          <w:rFonts w:ascii="Times New Roman" w:hAnsi="Times New Roman" w:cs="Times New Roman"/>
          <w:color w:val="000000"/>
          <w:sz w:val="24"/>
          <w:szCs w:val="24"/>
        </w:rPr>
        <w:t>-составление рассказа по сюжетным картинкам с включением части готового текста,</w:t>
      </w:r>
    </w:p>
    <w:p w:rsidR="00233AA7" w:rsidRPr="00233AA7" w:rsidRDefault="00233AA7" w:rsidP="00233AA7">
      <w:pPr>
        <w:ind w:firstLine="580"/>
        <w:jc w:val="both"/>
        <w:rPr>
          <w:rStyle w:val="21"/>
          <w:rFonts w:ascii="Times New Roman" w:hAnsi="Times New Roman" w:cs="Times New Roman"/>
          <w:b w:val="0"/>
          <w:bCs w:val="0"/>
          <w:color w:val="000000"/>
          <w:sz w:val="24"/>
          <w:szCs w:val="24"/>
        </w:rPr>
      </w:pPr>
      <w:r w:rsidRPr="00233AA7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233AA7">
        <w:rPr>
          <w:rStyle w:val="2"/>
          <w:rFonts w:ascii="Times New Roman" w:hAnsi="Times New Roman" w:cs="Times New Roman"/>
          <w:color w:val="000000"/>
          <w:sz w:val="24"/>
          <w:szCs w:val="24"/>
        </w:rPr>
        <w:t>редактирование текста (исправле</w:t>
      </w:r>
      <w:r w:rsidRPr="00233AA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ние орфографических, грамматических, пунктуационных и речевых ошибок).</w:t>
      </w:r>
    </w:p>
    <w:p w:rsidR="00270338" w:rsidRDefault="00270338" w:rsidP="00AC7768">
      <w:pPr>
        <w:ind w:firstLine="708"/>
        <w:jc w:val="both"/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</w:pPr>
    </w:p>
    <w:p w:rsidR="00CD6701" w:rsidRDefault="00CD6701" w:rsidP="00BC6A0B">
      <w:pPr>
        <w:pStyle w:val="20"/>
        <w:shd w:val="clear" w:color="auto" w:fill="auto"/>
        <w:tabs>
          <w:tab w:val="left" w:pos="284"/>
        </w:tabs>
        <w:spacing w:before="0" w:after="0" w:line="259" w:lineRule="exact"/>
        <w:ind w:left="2832" w:firstLine="708"/>
        <w:rPr>
          <w:rStyle w:val="2"/>
          <w:rFonts w:ascii="Times New Roman" w:hAnsi="Times New Roman" w:cs="Times New Roman"/>
          <w:b/>
          <w:color w:val="000000"/>
          <w:sz w:val="24"/>
          <w:szCs w:val="24"/>
        </w:rPr>
      </w:pPr>
    </w:p>
    <w:p w:rsidR="008F3A28" w:rsidRDefault="008F3A28" w:rsidP="00CD6701">
      <w:pPr>
        <w:pStyle w:val="a3"/>
        <w:ind w:firstLine="708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  <w:bookmarkStart w:id="0" w:name="_GoBack"/>
      <w:bookmarkEnd w:id="0"/>
    </w:p>
    <w:p w:rsidR="008F3A28" w:rsidRPr="002F274A" w:rsidRDefault="002F274A" w:rsidP="008F3A28">
      <w:pPr>
        <w:ind w:left="1416"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1" w:name="bookmark8"/>
      <w:r>
        <w:rPr>
          <w:rStyle w:val="21"/>
          <w:rFonts w:ascii="Times New Roman" w:hAnsi="Times New Roman" w:cs="Times New Roman"/>
          <w:bCs w:val="0"/>
          <w:color w:val="000000"/>
          <w:sz w:val="24"/>
          <w:szCs w:val="24"/>
        </w:rPr>
        <w:t xml:space="preserve">    </w:t>
      </w:r>
      <w:r w:rsidR="008F3A28" w:rsidRPr="002F274A">
        <w:rPr>
          <w:rStyle w:val="21"/>
          <w:rFonts w:ascii="Times New Roman" w:hAnsi="Times New Roman" w:cs="Times New Roman"/>
          <w:bCs w:val="0"/>
          <w:color w:val="000000"/>
          <w:sz w:val="24"/>
          <w:szCs w:val="24"/>
        </w:rPr>
        <w:t>Используемый учебно-методический комплекс</w:t>
      </w:r>
      <w:bookmarkEnd w:id="1"/>
    </w:p>
    <w:p w:rsidR="008F3A28" w:rsidRPr="002F274A" w:rsidRDefault="008F3A28" w:rsidP="008F3A28">
      <w:pPr>
        <w:jc w:val="both"/>
        <w:rPr>
          <w:rFonts w:ascii="Times New Roman" w:hAnsi="Times New Roman" w:cs="Times New Roman"/>
          <w:sz w:val="24"/>
          <w:szCs w:val="24"/>
        </w:rPr>
      </w:pPr>
      <w:r w:rsidRPr="002F274A">
        <w:rPr>
          <w:rStyle w:val="29pt"/>
          <w:color w:val="000000"/>
          <w:sz w:val="24"/>
          <w:szCs w:val="24"/>
        </w:rPr>
        <w:t>Ладыженская Т.А., Баранов М.Т., Тростенцова Л.А. и др.</w:t>
      </w:r>
      <w:r w:rsidRPr="002F274A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Русский язык. 7 класс: Учебник для общеобразо</w:t>
      </w:r>
      <w:r w:rsidRPr="002F274A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вательных у</w:t>
      </w:r>
      <w:r w:rsidR="002F274A" w:rsidRPr="002F274A">
        <w:rPr>
          <w:rStyle w:val="2"/>
          <w:rFonts w:ascii="Times New Roman" w:hAnsi="Times New Roman" w:cs="Times New Roman"/>
          <w:color w:val="000000"/>
          <w:sz w:val="24"/>
          <w:szCs w:val="24"/>
        </w:rPr>
        <w:t>чреждений. М.: Просвещение, 201</w:t>
      </w:r>
      <w:r w:rsidR="00BC5BE7">
        <w:rPr>
          <w:rStyle w:val="2"/>
          <w:rFonts w:ascii="Times New Roman" w:hAnsi="Times New Roman" w:cs="Times New Roman"/>
          <w:color w:val="000000"/>
          <w:sz w:val="24"/>
          <w:szCs w:val="24"/>
        </w:rPr>
        <w:t>7</w:t>
      </w:r>
      <w:r w:rsidRPr="002F274A">
        <w:rPr>
          <w:rStyle w:val="2"/>
          <w:rFonts w:ascii="Times New Roman" w:hAnsi="Times New Roman" w:cs="Times New Roman"/>
          <w:color w:val="000000"/>
          <w:sz w:val="24"/>
          <w:szCs w:val="24"/>
        </w:rPr>
        <w:t>.</w:t>
      </w:r>
    </w:p>
    <w:p w:rsidR="00A3066C" w:rsidRPr="00631557" w:rsidRDefault="00A3066C" w:rsidP="00C24D74">
      <w:pPr>
        <w:pStyle w:val="30"/>
        <w:shd w:val="clear" w:color="auto" w:fill="auto"/>
        <w:spacing w:before="0" w:after="219" w:line="22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A3066C" w:rsidRPr="00631557" w:rsidRDefault="00A3066C" w:rsidP="00A3066C">
      <w:pPr>
        <w:ind w:left="708" w:firstLine="708"/>
        <w:rPr>
          <w:rStyle w:val="2"/>
          <w:rFonts w:ascii="Times New Roman" w:hAnsi="Times New Roman" w:cs="Times New Roman"/>
          <w:b/>
          <w:color w:val="000000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b/>
          <w:color w:val="000000"/>
          <w:sz w:val="24"/>
          <w:szCs w:val="24"/>
        </w:rPr>
        <w:t>Учебно-методическое обеспечение  образовательного процесса</w:t>
      </w:r>
    </w:p>
    <w:p w:rsidR="00A3066C" w:rsidRPr="00631557" w:rsidRDefault="00A3066C" w:rsidP="00A3066C">
      <w:pPr>
        <w:pStyle w:val="221"/>
        <w:keepNext/>
        <w:keepLines/>
        <w:shd w:val="clear" w:color="auto" w:fill="auto"/>
        <w:spacing w:line="250" w:lineRule="exact"/>
        <w:ind w:firstLine="580"/>
        <w:jc w:val="both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20"/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Для учителя</w:t>
      </w:r>
    </w:p>
    <w:p w:rsidR="00A3066C" w:rsidRPr="00631557" w:rsidRDefault="00A3066C" w:rsidP="00A3066C">
      <w:pPr>
        <w:pStyle w:val="20"/>
        <w:numPr>
          <w:ilvl w:val="0"/>
          <w:numId w:val="4"/>
        </w:numPr>
        <w:shd w:val="clear" w:color="auto" w:fill="auto"/>
        <w:tabs>
          <w:tab w:val="left" w:pos="864"/>
        </w:tabs>
        <w:spacing w:before="0" w:after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Богданова Г. А. Уроки русского языка в 7 классе: книга для учителя / Г.А. Богданова. - М.: Просвещение, 2009.</w:t>
      </w:r>
    </w:p>
    <w:p w:rsidR="00A3066C" w:rsidRPr="00631557" w:rsidRDefault="00A3066C" w:rsidP="00A3066C">
      <w:pPr>
        <w:pStyle w:val="20"/>
        <w:numPr>
          <w:ilvl w:val="0"/>
          <w:numId w:val="4"/>
        </w:numPr>
        <w:shd w:val="clear" w:color="auto" w:fill="auto"/>
        <w:tabs>
          <w:tab w:val="left" w:pos="869"/>
        </w:tabs>
        <w:spacing w:before="0" w:after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Богданова Г. А. Сборник диктантов по русскому языку. 5-9 классы. - М.: Просвеще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ние, 2012.</w:t>
      </w:r>
    </w:p>
    <w:p w:rsidR="00A3066C" w:rsidRPr="00631557" w:rsidRDefault="00A3066C" w:rsidP="00A3066C">
      <w:pPr>
        <w:pStyle w:val="20"/>
        <w:numPr>
          <w:ilvl w:val="0"/>
          <w:numId w:val="4"/>
        </w:numPr>
        <w:shd w:val="clear" w:color="auto" w:fill="auto"/>
        <w:tabs>
          <w:tab w:val="left" w:pos="874"/>
        </w:tabs>
        <w:spacing w:before="0" w:after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Бройде М. Русский язык в упражнениях и играх: нетрадиционный подход / М. Бройде. - М.: Айрис-Пресс, 2011.</w:t>
      </w:r>
    </w:p>
    <w:p w:rsidR="00A3066C" w:rsidRPr="00631557" w:rsidRDefault="00A3066C" w:rsidP="00A3066C">
      <w:pPr>
        <w:pStyle w:val="20"/>
        <w:numPr>
          <w:ilvl w:val="0"/>
          <w:numId w:val="4"/>
        </w:numPr>
        <w:shd w:val="clear" w:color="auto" w:fill="auto"/>
        <w:tabs>
          <w:tab w:val="left" w:pos="874"/>
        </w:tabs>
        <w:spacing w:before="0" w:after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Влодавская Е.А. Диктанты по русскому языку: 7 класс: к учебнику «Русский язык. 7 класс» авторов М.Т. Баранова, Т.А. Ладыженской, Л.А. Тростенцовой и др. / Е.А. Влодав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ская. - М.: Экзамен, 2013.</w:t>
      </w:r>
    </w:p>
    <w:p w:rsidR="00A3066C" w:rsidRPr="00631557" w:rsidRDefault="00A3066C" w:rsidP="00A3066C">
      <w:pPr>
        <w:pStyle w:val="20"/>
        <w:numPr>
          <w:ilvl w:val="0"/>
          <w:numId w:val="4"/>
        </w:numPr>
        <w:shd w:val="clear" w:color="auto" w:fill="auto"/>
        <w:tabs>
          <w:tab w:val="left" w:pos="888"/>
        </w:tabs>
        <w:spacing w:before="0" w:after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Дейкина А.Д. Раздаточные материалы по русскому языку. 7 класс / А.Д. Дейкина, Т.М. Пахнова. - М.: Дрофа, 2012.</w:t>
      </w:r>
    </w:p>
    <w:p w:rsidR="00A3066C" w:rsidRPr="00631557" w:rsidRDefault="00A3066C" w:rsidP="00A3066C">
      <w:pPr>
        <w:pStyle w:val="20"/>
        <w:numPr>
          <w:ilvl w:val="0"/>
          <w:numId w:val="4"/>
        </w:numPr>
        <w:shd w:val="clear" w:color="auto" w:fill="auto"/>
        <w:tabs>
          <w:tab w:val="left" w:pos="926"/>
        </w:tabs>
        <w:spacing w:before="0" w:after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Касатых Е.А. Русский язык. Поурочные разработки. 7 класс. - М.: Просвещение,</w:t>
      </w:r>
    </w:p>
    <w:p w:rsidR="00A3066C" w:rsidRPr="00631557" w:rsidRDefault="00A3066C" w:rsidP="00A3066C">
      <w:pPr>
        <w:pStyle w:val="20"/>
        <w:shd w:val="clear" w:color="auto" w:fill="auto"/>
        <w:spacing w:before="0" w:after="0"/>
        <w:ind w:firstLine="0"/>
        <w:jc w:val="lef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2014.</w:t>
      </w:r>
    </w:p>
    <w:p w:rsidR="00A3066C" w:rsidRPr="00631557" w:rsidRDefault="00A3066C" w:rsidP="00A3066C">
      <w:pPr>
        <w:pStyle w:val="20"/>
        <w:numPr>
          <w:ilvl w:val="0"/>
          <w:numId w:val="4"/>
        </w:numPr>
        <w:shd w:val="clear" w:color="auto" w:fill="auto"/>
        <w:tabs>
          <w:tab w:val="left" w:pos="926"/>
        </w:tabs>
        <w:spacing w:before="0" w:after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Каськова И.А. Русский язык. Тематические тесты. 7 класс. - М.: Просвещение, 2014.</w:t>
      </w:r>
    </w:p>
    <w:p w:rsidR="00A3066C" w:rsidRPr="00631557" w:rsidRDefault="00A3066C" w:rsidP="00A3066C">
      <w:pPr>
        <w:pStyle w:val="20"/>
        <w:numPr>
          <w:ilvl w:val="0"/>
          <w:numId w:val="4"/>
        </w:numPr>
        <w:shd w:val="clear" w:color="auto" w:fill="auto"/>
        <w:tabs>
          <w:tab w:val="left" w:pos="883"/>
        </w:tabs>
        <w:spacing w:before="0" w:after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Костяева Т.А. Тесты, проверочные контрольные работы по русскому языку: 7 класс / Т.А. Костяева. - М.: Просвещение, 2013.</w:t>
      </w:r>
    </w:p>
    <w:p w:rsidR="00A3066C" w:rsidRPr="00631557" w:rsidRDefault="00A3066C" w:rsidP="00A3066C">
      <w:pPr>
        <w:pStyle w:val="20"/>
        <w:numPr>
          <w:ilvl w:val="0"/>
          <w:numId w:val="4"/>
        </w:numPr>
        <w:shd w:val="clear" w:color="auto" w:fill="auto"/>
        <w:tabs>
          <w:tab w:val="left" w:pos="879"/>
        </w:tabs>
        <w:spacing w:before="0" w:after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Ладыженская Т.А. Обучение русскому языку в 7 классе / Т.А. Ладыженская, Л.А. Тростенцова, М.Т. Баранов. - М.: Просвещение, 2013.</w:t>
      </w:r>
    </w:p>
    <w:p w:rsidR="00A3066C" w:rsidRPr="00631557" w:rsidRDefault="00A3066C" w:rsidP="00A3066C">
      <w:pPr>
        <w:pStyle w:val="20"/>
        <w:numPr>
          <w:ilvl w:val="0"/>
          <w:numId w:val="4"/>
        </w:numPr>
        <w:shd w:val="clear" w:color="auto" w:fill="auto"/>
        <w:tabs>
          <w:tab w:val="left" w:pos="999"/>
        </w:tabs>
        <w:spacing w:before="0" w:after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Ладыженская Т.А., Тростенцова Л.А. и др. Русский язык. Дидактические материалы. 7 класс. - М.: Просвещение, 2014.</w:t>
      </w:r>
    </w:p>
    <w:p w:rsidR="00A3066C" w:rsidRPr="00631557" w:rsidRDefault="00A3066C" w:rsidP="00A3066C">
      <w:pPr>
        <w:pStyle w:val="20"/>
        <w:numPr>
          <w:ilvl w:val="0"/>
          <w:numId w:val="4"/>
        </w:numPr>
        <w:shd w:val="clear" w:color="auto" w:fill="auto"/>
        <w:tabs>
          <w:tab w:val="left" w:pos="989"/>
        </w:tabs>
        <w:spacing w:before="0" w:after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Ларионова Л.Г. Сборник упражнений по орфографии. 7 класс / Л.Г. Ларионова. - М.: Просвещение, 2014.</w:t>
      </w:r>
    </w:p>
    <w:p w:rsidR="00A3066C" w:rsidRPr="00631557" w:rsidRDefault="00A3066C" w:rsidP="00A3066C">
      <w:pPr>
        <w:pStyle w:val="20"/>
        <w:numPr>
          <w:ilvl w:val="0"/>
          <w:numId w:val="4"/>
        </w:numPr>
        <w:shd w:val="clear" w:color="auto" w:fill="auto"/>
        <w:tabs>
          <w:tab w:val="left" w:pos="1027"/>
        </w:tabs>
        <w:spacing w:before="0" w:after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Ларионова Л.Г. Русский язык. Карточки-задания. 7 класс. - М.: Просвещение, 2014.</w:t>
      </w:r>
    </w:p>
    <w:p w:rsidR="00A3066C" w:rsidRPr="00631557" w:rsidRDefault="00A3066C" w:rsidP="00A3066C">
      <w:pPr>
        <w:pStyle w:val="20"/>
        <w:numPr>
          <w:ilvl w:val="0"/>
          <w:numId w:val="4"/>
        </w:numPr>
        <w:shd w:val="clear" w:color="auto" w:fill="auto"/>
        <w:tabs>
          <w:tab w:val="left" w:pos="989"/>
        </w:tabs>
        <w:spacing w:before="0" w:after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Ларионова Л.Г. Русский язык. Орфография в заданиях и вопросах. 5-7 классы. - М.: Просвещение, 2014.</w:t>
      </w:r>
    </w:p>
    <w:p w:rsidR="00A3066C" w:rsidRPr="00631557" w:rsidRDefault="00A3066C" w:rsidP="00A3066C">
      <w:pPr>
        <w:pStyle w:val="20"/>
        <w:numPr>
          <w:ilvl w:val="0"/>
          <w:numId w:val="4"/>
        </w:numPr>
        <w:shd w:val="clear" w:color="auto" w:fill="auto"/>
        <w:tabs>
          <w:tab w:val="left" w:pos="994"/>
        </w:tabs>
        <w:spacing w:before="0" w:after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Львова С.И. Практикум по русскому языку: 7 класс / С.И. Львова. - М.: Просвеще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ние, 2014.</w:t>
      </w:r>
    </w:p>
    <w:p w:rsidR="00A3066C" w:rsidRPr="00631557" w:rsidRDefault="00A3066C" w:rsidP="00A3066C">
      <w:pPr>
        <w:pStyle w:val="20"/>
        <w:numPr>
          <w:ilvl w:val="0"/>
          <w:numId w:val="4"/>
        </w:numPr>
        <w:shd w:val="clear" w:color="auto" w:fill="auto"/>
        <w:tabs>
          <w:tab w:val="left" w:pos="999"/>
        </w:tabs>
        <w:spacing w:before="0" w:after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Метапредметные результаты. Стандартизированные материалы для промежуточ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 xml:space="preserve">ной 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lastRenderedPageBreak/>
        <w:t>аттестации: пособие для учителя. 7 класс / Под ред. Г.С. Ковалевой (комплект с элек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тронным приложением). - М.: Просвещение, 2015.</w:t>
      </w:r>
    </w:p>
    <w:p w:rsidR="00A3066C" w:rsidRPr="00631557" w:rsidRDefault="00A3066C" w:rsidP="00A3066C">
      <w:pPr>
        <w:pStyle w:val="20"/>
        <w:numPr>
          <w:ilvl w:val="0"/>
          <w:numId w:val="4"/>
        </w:numPr>
        <w:shd w:val="clear" w:color="auto" w:fill="auto"/>
        <w:tabs>
          <w:tab w:val="left" w:pos="989"/>
        </w:tabs>
        <w:spacing w:before="0" w:after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Метапредметные результаты. Стандартизированные материалы для промежуточ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ной аттестации. 7 класс. Варианты 1, 2, 3, 4. - М.: Просвещение, 2014.</w:t>
      </w:r>
    </w:p>
    <w:p w:rsidR="00A3066C" w:rsidRPr="00631557" w:rsidRDefault="00A3066C" w:rsidP="00A3066C">
      <w:pPr>
        <w:pStyle w:val="20"/>
        <w:numPr>
          <w:ilvl w:val="0"/>
          <w:numId w:val="4"/>
        </w:numPr>
        <w:shd w:val="clear" w:color="auto" w:fill="auto"/>
        <w:tabs>
          <w:tab w:val="left" w:pos="994"/>
        </w:tabs>
        <w:spacing w:before="0" w:after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Соловьева Н.Н. Русский язык. Диагностические работы. 7 класс. - М.: Просвеще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ние, 2014.</w:t>
      </w:r>
    </w:p>
    <w:p w:rsidR="00A3066C" w:rsidRPr="00631557" w:rsidRDefault="00A3066C" w:rsidP="00A3066C">
      <w:pPr>
        <w:pStyle w:val="20"/>
        <w:numPr>
          <w:ilvl w:val="0"/>
          <w:numId w:val="4"/>
        </w:numPr>
        <w:shd w:val="clear" w:color="auto" w:fill="auto"/>
        <w:tabs>
          <w:tab w:val="left" w:pos="1027"/>
        </w:tabs>
        <w:spacing w:before="0" w:after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Соловьева Н.Н. Русский язык. Диктанты и изложения. 7 класс. - М.: Просвещение,</w:t>
      </w:r>
    </w:p>
    <w:p w:rsidR="00A3066C" w:rsidRPr="00631557" w:rsidRDefault="00A3066C" w:rsidP="00A3066C">
      <w:pPr>
        <w:pStyle w:val="20"/>
        <w:shd w:val="clear" w:color="auto" w:fill="auto"/>
        <w:spacing w:before="0"/>
        <w:ind w:firstLine="0"/>
        <w:jc w:val="lef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2014.</w:t>
      </w:r>
    </w:p>
    <w:p w:rsidR="00A3066C" w:rsidRPr="00631557" w:rsidRDefault="00A3066C" w:rsidP="00A3066C">
      <w:pPr>
        <w:pStyle w:val="221"/>
        <w:keepNext/>
        <w:keepLines/>
        <w:shd w:val="clear" w:color="auto" w:fill="auto"/>
        <w:spacing w:line="250" w:lineRule="exact"/>
        <w:ind w:firstLine="580"/>
        <w:jc w:val="both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20"/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Для учащихся</w:t>
      </w:r>
    </w:p>
    <w:p w:rsidR="00A3066C" w:rsidRPr="00631557" w:rsidRDefault="00A3066C" w:rsidP="00A3066C">
      <w:pPr>
        <w:pStyle w:val="20"/>
        <w:numPr>
          <w:ilvl w:val="0"/>
          <w:numId w:val="5"/>
        </w:numPr>
        <w:shd w:val="clear" w:color="auto" w:fill="auto"/>
        <w:tabs>
          <w:tab w:val="left" w:pos="869"/>
        </w:tabs>
        <w:spacing w:before="0" w:after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Богданова Г.А. Тестовые задания по русскому языку: 7 класс / Г.А. Богданова. - М.: Просвещение, 2014.</w:t>
      </w:r>
    </w:p>
    <w:p w:rsidR="00A3066C" w:rsidRPr="00631557" w:rsidRDefault="00A3066C" w:rsidP="00A3066C">
      <w:pPr>
        <w:pStyle w:val="20"/>
        <w:numPr>
          <w:ilvl w:val="0"/>
          <w:numId w:val="5"/>
        </w:numPr>
        <w:shd w:val="clear" w:color="auto" w:fill="auto"/>
        <w:tabs>
          <w:tab w:val="left" w:pos="879"/>
        </w:tabs>
        <w:spacing w:before="0" w:after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Ерохина Е.Л. Рабочая тетрадь по русскому языку. 7 класс: к учебнику М.Т. Баранова, Т.А. Ладыженской, Л.А. Тростенцовой и др.; науч. ред. Н.М. Шанский «Русский язык. 7 класс» / Е.Л. Ерохина. - М.: Экзамен, 2013.</w:t>
      </w:r>
    </w:p>
    <w:p w:rsidR="00A3066C" w:rsidRPr="00631557" w:rsidRDefault="00A3066C" w:rsidP="00A3066C">
      <w:pPr>
        <w:pStyle w:val="20"/>
        <w:numPr>
          <w:ilvl w:val="0"/>
          <w:numId w:val="5"/>
        </w:numPr>
        <w:shd w:val="clear" w:color="auto" w:fill="auto"/>
        <w:tabs>
          <w:tab w:val="left" w:pos="916"/>
        </w:tabs>
        <w:spacing w:before="0" w:after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Ефремова Е.А. Русский язык. Рабочая тетрадь. 7 класс. - М.: Просвещение, 2014.</w:t>
      </w:r>
    </w:p>
    <w:p w:rsidR="00A3066C" w:rsidRPr="00631557" w:rsidRDefault="00A3066C" w:rsidP="00A3066C">
      <w:pPr>
        <w:pStyle w:val="20"/>
        <w:numPr>
          <w:ilvl w:val="0"/>
          <w:numId w:val="5"/>
        </w:numPr>
        <w:shd w:val="clear" w:color="auto" w:fill="auto"/>
        <w:tabs>
          <w:tab w:val="left" w:pos="869"/>
        </w:tabs>
        <w:spacing w:before="0" w:after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Костяева Т.А. Русский язык. Тесты, диктанты, изложения. 7 класс. - М.: Просвеще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ние, 2014.</w:t>
      </w:r>
    </w:p>
    <w:p w:rsidR="00A3066C" w:rsidRPr="00631557" w:rsidRDefault="00A3066C" w:rsidP="00A3066C">
      <w:pPr>
        <w:pStyle w:val="20"/>
        <w:numPr>
          <w:ilvl w:val="0"/>
          <w:numId w:val="5"/>
        </w:numPr>
        <w:shd w:val="clear" w:color="auto" w:fill="auto"/>
        <w:tabs>
          <w:tab w:val="left" w:pos="879"/>
        </w:tabs>
        <w:spacing w:before="0" w:after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Кузнецова Н.Е. Русский язык. Орфографический тренинг. Правописание числитель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ных, наречий, предлогов, частиц, союзов. - М.: Просвещение, 2014.</w:t>
      </w:r>
    </w:p>
    <w:p w:rsidR="00A3066C" w:rsidRPr="00631557" w:rsidRDefault="00A3066C" w:rsidP="00A3066C">
      <w:pPr>
        <w:pStyle w:val="20"/>
        <w:numPr>
          <w:ilvl w:val="0"/>
          <w:numId w:val="5"/>
        </w:numPr>
        <w:shd w:val="clear" w:color="auto" w:fill="auto"/>
        <w:tabs>
          <w:tab w:val="left" w:pos="879"/>
        </w:tabs>
        <w:spacing w:before="0" w:after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Куропаткина Т.И. Русский язык. Орфографический тренинг. Упражнения на различе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ние смешиваемых написаний. - М.: Просвещение, 2014.</w:t>
      </w:r>
    </w:p>
    <w:p w:rsidR="00A3066C" w:rsidRPr="00631557" w:rsidRDefault="00A3066C" w:rsidP="00A3066C">
      <w:pPr>
        <w:pStyle w:val="20"/>
        <w:numPr>
          <w:ilvl w:val="0"/>
          <w:numId w:val="5"/>
        </w:numPr>
        <w:shd w:val="clear" w:color="auto" w:fill="auto"/>
        <w:tabs>
          <w:tab w:val="left" w:pos="926"/>
        </w:tabs>
        <w:spacing w:before="0" w:after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Львова С.И. Практикум по русскому языку. 7 класс. - М.: Просвещение, 2014.</w:t>
      </w:r>
    </w:p>
    <w:p w:rsidR="00A3066C" w:rsidRPr="00631557" w:rsidRDefault="00A3066C" w:rsidP="00A3066C">
      <w:pPr>
        <w:pStyle w:val="20"/>
        <w:numPr>
          <w:ilvl w:val="0"/>
          <w:numId w:val="5"/>
        </w:numPr>
        <w:shd w:val="clear" w:color="auto" w:fill="auto"/>
        <w:tabs>
          <w:tab w:val="left" w:pos="930"/>
        </w:tabs>
        <w:spacing w:before="0" w:after="0"/>
        <w:jc w:val="lef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Метапредметные результаты. Стандартизированные материалы для промежуточной аттестации. 7 класс. Варианты 3, 4. - М.: Просвещение, 2014.</w:t>
      </w:r>
    </w:p>
    <w:p w:rsidR="00A3066C" w:rsidRPr="00631557" w:rsidRDefault="00A3066C" w:rsidP="00A3066C">
      <w:pPr>
        <w:pStyle w:val="20"/>
        <w:numPr>
          <w:ilvl w:val="0"/>
          <w:numId w:val="5"/>
        </w:numPr>
        <w:shd w:val="clear" w:color="auto" w:fill="auto"/>
        <w:tabs>
          <w:tab w:val="left" w:pos="1036"/>
        </w:tabs>
        <w:spacing w:before="0" w:after="0"/>
        <w:ind w:left="580" w:firstLine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Михайлова С.Ю. Ключи к орфографии / С.Ю. Михайлова. - М.: Просвещение, 2011.</w:t>
      </w:r>
    </w:p>
    <w:p w:rsidR="00A3066C" w:rsidRPr="00631557" w:rsidRDefault="00A3066C" w:rsidP="00A3066C">
      <w:pPr>
        <w:pStyle w:val="20"/>
        <w:numPr>
          <w:ilvl w:val="0"/>
          <w:numId w:val="5"/>
        </w:numPr>
        <w:shd w:val="clear" w:color="auto" w:fill="auto"/>
        <w:tabs>
          <w:tab w:val="left" w:pos="1003"/>
        </w:tabs>
        <w:spacing w:before="0" w:after="0"/>
        <w:jc w:val="lef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Позднякова А.А. Дидактические материалы по русскому языку к учебнику М.Т. Ба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ранова и др. «Русский язык»: 7 класс / А.А. Позднякова. - М.: Экзамен, 2014.</w:t>
      </w:r>
    </w:p>
    <w:p w:rsidR="00A3066C" w:rsidRPr="00631557" w:rsidRDefault="00A3066C" w:rsidP="00A3066C">
      <w:pPr>
        <w:pStyle w:val="20"/>
        <w:numPr>
          <w:ilvl w:val="0"/>
          <w:numId w:val="5"/>
        </w:numPr>
        <w:shd w:val="clear" w:color="auto" w:fill="auto"/>
        <w:tabs>
          <w:tab w:val="left" w:pos="1003"/>
        </w:tabs>
        <w:spacing w:before="0" w:after="0"/>
        <w:jc w:val="lef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Поникарова Л.А. Русский язык. Фонетика, словообразование, орфография в табли</w:t>
      </w: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softHyphen/>
        <w:t>цах и заданиях. - М.: Просвещение, 2014.</w:t>
      </w:r>
    </w:p>
    <w:p w:rsidR="00A3066C" w:rsidRPr="00631557" w:rsidRDefault="00A3066C" w:rsidP="00A3066C">
      <w:pPr>
        <w:pStyle w:val="20"/>
        <w:numPr>
          <w:ilvl w:val="0"/>
          <w:numId w:val="5"/>
        </w:numPr>
        <w:shd w:val="clear" w:color="auto" w:fill="auto"/>
        <w:tabs>
          <w:tab w:val="left" w:pos="1013"/>
        </w:tabs>
        <w:spacing w:before="0" w:after="0"/>
        <w:jc w:val="lef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Поникарова Л.А., Бабаркина О.А. Русский язык. Лексика, фразеология, стилистика в заданиях. - М.: Просвещение, 2014.</w:t>
      </w:r>
    </w:p>
    <w:p w:rsidR="00A3066C" w:rsidRPr="00631557" w:rsidRDefault="00A3066C" w:rsidP="00A3066C">
      <w:pPr>
        <w:pStyle w:val="20"/>
        <w:numPr>
          <w:ilvl w:val="0"/>
          <w:numId w:val="5"/>
        </w:numPr>
        <w:shd w:val="clear" w:color="auto" w:fill="auto"/>
        <w:tabs>
          <w:tab w:val="left" w:pos="1013"/>
        </w:tabs>
        <w:spacing w:before="0" w:after="0"/>
        <w:jc w:val="lef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Русский язык. 7 класс: учеб, для общеобразоват. организаций / [М.Т Баранов, Т.А. Ладыженская, Л.А. Тростенцова и др.; науч. ред. Н.М. Шанский.] - М.: Просвещение, 2014.</w:t>
      </w:r>
    </w:p>
    <w:p w:rsidR="00A3066C" w:rsidRPr="00631557" w:rsidRDefault="00A3066C" w:rsidP="00A3066C">
      <w:pPr>
        <w:pStyle w:val="20"/>
        <w:numPr>
          <w:ilvl w:val="0"/>
          <w:numId w:val="5"/>
        </w:numPr>
        <w:shd w:val="clear" w:color="auto" w:fill="auto"/>
        <w:tabs>
          <w:tab w:val="left" w:pos="1041"/>
        </w:tabs>
        <w:spacing w:before="0" w:after="0"/>
        <w:ind w:left="580" w:firstLine="0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Сайтанова Н.И. Русский язык. Тестовые упражнения. 7 класс. - М.: Просвещение,</w:t>
      </w:r>
    </w:p>
    <w:p w:rsidR="00A3066C" w:rsidRPr="00631557" w:rsidRDefault="00A3066C" w:rsidP="00A3066C">
      <w:pPr>
        <w:pStyle w:val="20"/>
        <w:shd w:val="clear" w:color="auto" w:fill="auto"/>
        <w:spacing w:before="0" w:after="0"/>
        <w:ind w:firstLine="0"/>
        <w:jc w:val="lef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2014.</w:t>
      </w:r>
    </w:p>
    <w:p w:rsidR="00A3066C" w:rsidRPr="00631557" w:rsidRDefault="00A3066C" w:rsidP="00A3066C">
      <w:pPr>
        <w:pStyle w:val="20"/>
        <w:numPr>
          <w:ilvl w:val="0"/>
          <w:numId w:val="5"/>
        </w:numPr>
        <w:shd w:val="clear" w:color="auto" w:fill="auto"/>
        <w:tabs>
          <w:tab w:val="left" w:pos="1013"/>
        </w:tabs>
        <w:spacing w:before="0" w:after="0"/>
        <w:jc w:val="lef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Сборник тестовых заданий для тематического и итогового контроля: Русский язык. 7 класс. - М.: Интеллект-Центр, 2014.</w:t>
      </w:r>
    </w:p>
    <w:p w:rsidR="00A3066C" w:rsidRPr="00631557" w:rsidRDefault="00A3066C" w:rsidP="00A3066C">
      <w:pPr>
        <w:pStyle w:val="20"/>
        <w:numPr>
          <w:ilvl w:val="0"/>
          <w:numId w:val="5"/>
        </w:numPr>
        <w:shd w:val="clear" w:color="auto" w:fill="auto"/>
        <w:tabs>
          <w:tab w:val="left" w:pos="1013"/>
        </w:tabs>
        <w:spacing w:before="0" w:after="0"/>
        <w:jc w:val="lef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Тростенцова Л.А. Дидактический материал по русскому языку: 7 класс / Л.А. Тростенцова, Т.А. Ладыженская. - М.: Просвещение, 2014.</w:t>
      </w:r>
    </w:p>
    <w:p w:rsidR="00A3066C" w:rsidRPr="00631557" w:rsidRDefault="00A3066C" w:rsidP="00A3066C">
      <w:pPr>
        <w:pStyle w:val="20"/>
        <w:numPr>
          <w:ilvl w:val="0"/>
          <w:numId w:val="5"/>
        </w:numPr>
        <w:shd w:val="clear" w:color="auto" w:fill="auto"/>
        <w:tabs>
          <w:tab w:val="left" w:pos="1003"/>
        </w:tabs>
        <w:spacing w:before="0" w:after="0"/>
        <w:jc w:val="left"/>
        <w:rPr>
          <w:rFonts w:ascii="Times New Roman" w:hAnsi="Times New Roman" w:cs="Times New Roman"/>
          <w:sz w:val="24"/>
          <w:szCs w:val="24"/>
        </w:rPr>
      </w:pPr>
      <w:r w:rsidRPr="00631557">
        <w:rPr>
          <w:rStyle w:val="2"/>
          <w:rFonts w:ascii="Times New Roman" w:hAnsi="Times New Roman" w:cs="Times New Roman"/>
          <w:color w:val="000000"/>
          <w:sz w:val="24"/>
          <w:szCs w:val="24"/>
        </w:rPr>
        <w:t>Янченко В.Д., Латфуллина Л.Г., Михайлова С.Ю. Скорая помощь по русскому языку. Рабочая тетрадь. 7 класс. В 2-х ч. - М.: Просвещение, 2012.</w:t>
      </w:r>
    </w:p>
    <w:p w:rsidR="0014417E" w:rsidRDefault="0014417E" w:rsidP="00AC7768">
      <w:pPr>
        <w:ind w:firstLine="708"/>
        <w:jc w:val="both"/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</w:pPr>
    </w:p>
    <w:p w:rsidR="00AC7768" w:rsidRPr="00DF61F8" w:rsidRDefault="00AC7768" w:rsidP="006B2855">
      <w:pPr>
        <w:ind w:firstLine="708"/>
        <w:jc w:val="both"/>
        <w:rPr>
          <w:rStyle w:val="29pt"/>
          <w:b w:val="0"/>
          <w:i w:val="0"/>
          <w:color w:val="000000"/>
          <w:sz w:val="24"/>
          <w:szCs w:val="24"/>
        </w:rPr>
      </w:pPr>
    </w:p>
    <w:p w:rsidR="001F669F" w:rsidRPr="001F669F" w:rsidRDefault="001F669F" w:rsidP="006B2855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766EA" w:rsidRPr="00662D82" w:rsidRDefault="008766EA" w:rsidP="008766EA">
      <w:pPr>
        <w:ind w:right="-509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A3548" w:rsidRDefault="006A3548">
      <w:r>
        <w:br w:type="page"/>
      </w:r>
    </w:p>
    <w:p w:rsidR="006A3548" w:rsidRDefault="006A3548">
      <w:pPr>
        <w:sectPr w:rsidR="006A3548" w:rsidSect="002D3679">
          <w:pgSz w:w="11906" w:h="16838"/>
          <w:pgMar w:top="1134" w:right="851" w:bottom="1134" w:left="1134" w:header="709" w:footer="709" w:gutter="0"/>
          <w:cols w:space="708"/>
          <w:docGrid w:linePitch="360"/>
        </w:sectPr>
      </w:pPr>
    </w:p>
    <w:p w:rsidR="006A3548" w:rsidRPr="00427ABB" w:rsidRDefault="006A3548" w:rsidP="006A3548">
      <w:pPr>
        <w:ind w:left="4248" w:firstLine="708"/>
        <w:rPr>
          <w:rFonts w:ascii="Times New Roman" w:hAnsi="Times New Roman" w:cs="Times New Roman"/>
          <w:b/>
          <w:sz w:val="24"/>
          <w:szCs w:val="24"/>
        </w:rPr>
      </w:pPr>
      <w:r w:rsidRPr="00427AB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Календарно-тематическое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27ABB">
        <w:rPr>
          <w:rFonts w:ascii="Times New Roman" w:hAnsi="Times New Roman" w:cs="Times New Roman"/>
          <w:b/>
          <w:sz w:val="24"/>
          <w:szCs w:val="24"/>
        </w:rPr>
        <w:t>планирование</w:t>
      </w:r>
    </w:p>
    <w:tbl>
      <w:tblPr>
        <w:tblStyle w:val="a7"/>
        <w:tblW w:w="14992" w:type="dxa"/>
        <w:tblLayout w:type="fixed"/>
        <w:tblLook w:val="04A0"/>
      </w:tblPr>
      <w:tblGrid>
        <w:gridCol w:w="675"/>
        <w:gridCol w:w="2694"/>
        <w:gridCol w:w="708"/>
        <w:gridCol w:w="2127"/>
        <w:gridCol w:w="3685"/>
        <w:gridCol w:w="1843"/>
        <w:gridCol w:w="1515"/>
        <w:gridCol w:w="28"/>
        <w:gridCol w:w="867"/>
        <w:gridCol w:w="850"/>
      </w:tblGrid>
      <w:tr w:rsidR="006A3548" w:rsidRPr="00427ABB" w:rsidTr="00904B40">
        <w:tc>
          <w:tcPr>
            <w:tcW w:w="675" w:type="dxa"/>
            <w:vMerge w:val="restart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п/п</w:t>
            </w:r>
          </w:p>
        </w:tc>
        <w:tc>
          <w:tcPr>
            <w:tcW w:w="14317" w:type="dxa"/>
            <w:gridSpan w:val="9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Наименование  раздела  (количество  часов  на  раздел)</w:t>
            </w:r>
          </w:p>
        </w:tc>
      </w:tr>
      <w:tr w:rsidR="006A3548" w:rsidRPr="00427ABB" w:rsidTr="00904B40">
        <w:tc>
          <w:tcPr>
            <w:tcW w:w="675" w:type="dxa"/>
            <w:vMerge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Merge w:val="restart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708" w:type="dxa"/>
            <w:vMerge w:val="restart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ча-сов</w:t>
            </w:r>
          </w:p>
        </w:tc>
        <w:tc>
          <w:tcPr>
            <w:tcW w:w="7655" w:type="dxa"/>
            <w:gridSpan w:val="3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Планируемые результаты</w:t>
            </w:r>
          </w:p>
        </w:tc>
        <w:tc>
          <w:tcPr>
            <w:tcW w:w="1515" w:type="dxa"/>
            <w:vMerge w:val="restart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    Виды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контроля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  <w:tc>
          <w:tcPr>
            <w:tcW w:w="1745" w:type="dxa"/>
            <w:gridSpan w:val="3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      Дата</w:t>
            </w:r>
          </w:p>
        </w:tc>
      </w:tr>
      <w:tr w:rsidR="006A3548" w:rsidRPr="00427ABB" w:rsidTr="00904B40">
        <w:tc>
          <w:tcPr>
            <w:tcW w:w="675" w:type="dxa"/>
            <w:vMerge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предметные</w:t>
            </w:r>
          </w:p>
        </w:tc>
        <w:tc>
          <w:tcPr>
            <w:tcW w:w="368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</w:p>
        </w:tc>
        <w:tc>
          <w:tcPr>
            <w:tcW w:w="1843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личностные</w:t>
            </w:r>
          </w:p>
        </w:tc>
        <w:tc>
          <w:tcPr>
            <w:tcW w:w="1515" w:type="dxa"/>
            <w:vMerge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5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6A3548" w:rsidRPr="00427ABB" w:rsidTr="00904B40">
        <w:tc>
          <w:tcPr>
            <w:tcW w:w="14992" w:type="dxa"/>
            <w:gridSpan w:val="10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Язык. Речь.  Общение.    1ч    </w:t>
            </w:r>
          </w:p>
        </w:tc>
      </w:tr>
      <w:tr w:rsidR="006A3548" w:rsidRPr="00427ABB" w:rsidTr="00904B40">
        <w:trPr>
          <w:trHeight w:val="3328"/>
        </w:trPr>
        <w:tc>
          <w:tcPr>
            <w:tcW w:w="67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4" w:type="dxa"/>
          </w:tcPr>
          <w:p w:rsidR="006A3548" w:rsidRPr="000C1637" w:rsidRDefault="006A3548" w:rsidP="00904B40">
            <w:pPr>
              <w:rPr>
                <w:rFonts w:ascii="Times New Roman" w:hAnsi="Times New Roman"/>
                <w:sz w:val="24"/>
                <w:szCs w:val="24"/>
              </w:rPr>
            </w:pPr>
            <w:r w:rsidRPr="000C1637">
              <w:rPr>
                <w:rFonts w:ascii="Times New Roman" w:hAnsi="Times New Roman"/>
                <w:sz w:val="24"/>
                <w:szCs w:val="24"/>
              </w:rPr>
              <w:t>Русский язык как развивающееся явление.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Научиться понимать высказывания на лингвистическую тему и составлять рассуждения на лингвистическую тему.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</w:p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слушать и слышать друг друга, достаточно точно выражать свои мысли.</w:t>
            </w:r>
          </w:p>
          <w:p w:rsidR="006A3548" w:rsidRPr="00D45589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Регулятивные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самостоятельно выделять и формулировать познавательную цель, искать и выделять необходимую информацию.</w:t>
            </w:r>
          </w:p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в ходе исследования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предложения,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текста.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Формирования стартовой мотивации к изучению нового материала.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Формирование знания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взаимосвязи русского языка с культурой и историей России и мира.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Работа с материалом учебника. Анализ текстов.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Подбор аргументов из художест-венной литературы, запись текста под диктовку.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4.09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14992" w:type="dxa"/>
            <w:gridSpan w:val="10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Повторение изученного в 5-6 классах    9+4 ч.</w:t>
            </w:r>
          </w:p>
        </w:tc>
      </w:tr>
      <w:tr w:rsidR="006A3548" w:rsidRPr="00427ABB" w:rsidTr="00904B40">
        <w:tc>
          <w:tcPr>
            <w:tcW w:w="67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694" w:type="dxa"/>
          </w:tcPr>
          <w:p w:rsidR="006A3548" w:rsidRDefault="006A3548" w:rsidP="00904B40">
            <w:pPr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Синтаксис и пунктуация.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отличать простое предложение от словосочетания, находить грамматическую основу, ставить знаки препинания в сложном предложении,  при однородных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членах и обращении.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проявлять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навыки речевых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йствий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: использовать адекватные языковые средства для отображения в форме речевых высказываний своих чувств, мыслей и побуждений.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Регулятивные: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осознавать самого себя как движущую силу своего учения, свою способность к мобилизации сил и энергии.</w:t>
            </w: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в ходе исследования структуры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сложного предложения.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в ходе исследования структуры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словосочетания  и предложения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познавательно-го интереса к предмету исследования.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материалом учебника.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Индивиду-альная и парная работа с дидактичес-ким материалом.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5.09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2694" w:type="dxa"/>
          </w:tcPr>
          <w:p w:rsidR="006A3548" w:rsidRDefault="006A3548" w:rsidP="00904B40">
            <w:pPr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Синтаксический и пунктуационный разборы.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3F3F25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F25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применять алгоритм проведения синтаксического и пунктуационного разбора.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проявлять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навыки речевых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йствий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: использовать адекватные языковые средства для отображения в форме речевых высказываний своих чувств, мыслей и побуждений.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Регулятивные: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осознавать самого себя как движущую силу своего учения, свою способность к мобилизации сил и энергии.</w:t>
            </w: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в ходе исследования структуры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сложного предложения.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в ходе исследования структуры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словосочетания, простого  и сложного предложения.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исследователь-ской деятельности.</w:t>
            </w:r>
          </w:p>
        </w:tc>
        <w:tc>
          <w:tcPr>
            <w:tcW w:w="1543" w:type="dxa"/>
            <w:gridSpan w:val="2"/>
          </w:tcPr>
          <w:p w:rsidR="006A3548" w:rsidRPr="009F68D3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8D3">
              <w:rPr>
                <w:rFonts w:ascii="Times New Roman" w:hAnsi="Times New Roman" w:cs="Times New Roman"/>
                <w:sz w:val="24"/>
                <w:szCs w:val="24"/>
              </w:rPr>
              <w:t xml:space="preserve">Работа с текстом,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синтаксический и пунктуаци-онный разбор пред-ложений.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7.09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694" w:type="dxa"/>
          </w:tcPr>
          <w:p w:rsidR="006A3548" w:rsidRDefault="006A3548" w:rsidP="00904B4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Лексика 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 xml:space="preserve"> и фразеология. </w:t>
            </w:r>
          </w:p>
          <w:p w:rsidR="006A3548" w:rsidRPr="00F66977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Освоить алгоритм проведения комплексного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анализа текста.</w:t>
            </w:r>
          </w:p>
        </w:tc>
        <w:tc>
          <w:tcPr>
            <w:tcW w:w="368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владеть монологической и диалогической формами речи в соответствии с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нормами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языка.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пределять новый уровень отношения к самому себе как субъекту деятельности.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в ходе исследования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познавательного интереса 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предмету исследования.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Индивиду-альная и парная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 по материалам учебника, анализ текста с толковым словарем, подбор лексических явлений из художест-венной литературы.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8.09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Фонетика и орфография. 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 xml:space="preserve">Фонетический разбор слова. 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проводить фонетический разбор слова.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устанавливать рабочие отношения, эффективно сотрудничать.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мировать ситуацию саморегуляции эмоциональных и функциональных состояний.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в ходе исследования структуры слова.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устойчивой мотивации 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самостоятель-ной и коллективной исследова-тельской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деятельности.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текстом в парах, выполнение фонетичес-кого разбора слов.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11.09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694" w:type="dxa"/>
          </w:tcPr>
          <w:p w:rsidR="006A3548" w:rsidRPr="00427ABB" w:rsidRDefault="006A3548" w:rsidP="00904B40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Словообразование и орфография. Морфемный и словообразователь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>ный разбор.</w:t>
            </w:r>
          </w:p>
        </w:tc>
        <w:tc>
          <w:tcPr>
            <w:tcW w:w="708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 производить словообразова-тельный и морфемный анализ слов.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проявлять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навыки речевых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йствий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: использовать адекватные языковые средства для отображения в форме речевых высказываний своих мыслей и побуждений.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Регулятивные: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осознавать самого себя как движущую силу своего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учения, свою способность к мобилизации сил и энергии.</w:t>
            </w: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в ходе исследования структуры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сложного предложения.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выполнения морфемного и словообразовательного анализа слова.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устойчивой мотивации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самостоятель-ной и коллективной аналитической деятельности.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текстом в группах,  разбор  слова по образцу выполнения задания.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12.09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Морфология и орфография. Морфологический разбор слова.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производить морфологический анализ слова и полученные результаты использовать при объяснении орфограмм.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навыки учебного сотрудничества в ходе индивидуальной и групповой работы.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ситуацию саморегуляции, сотрудничать в совместном решении задач.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морфологического анализа слова.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устойчивой мотивации 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самостоятель-ной и коллективной аналитической и творческой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деятельности.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Коллектив-ное конструи-рование текста, морфологи-ческий разбор слов по алгоритму.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14.09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694" w:type="dxa"/>
          </w:tcPr>
          <w:p w:rsidR="006A3548" w:rsidRPr="00427ABB" w:rsidRDefault="006A3548" w:rsidP="00904B40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Обобщение и систематизация изученного по теме «Повторение в начале учебного года».</w:t>
            </w:r>
          </w:p>
        </w:tc>
        <w:tc>
          <w:tcPr>
            <w:tcW w:w="708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 воспроизводить приобретенные знания, навыки в конкретной деятельности.</w:t>
            </w:r>
          </w:p>
        </w:tc>
        <w:tc>
          <w:tcPr>
            <w:tcW w:w="368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1E0131">
              <w:rPr>
                <w:rFonts w:ascii="Times New Roman" w:hAnsi="Times New Roman" w:cs="Times New Roman"/>
                <w:sz w:val="24"/>
                <w:szCs w:val="24"/>
              </w:rPr>
              <w:t>определять цели и функции участников, способы взаимодействия, планировать общие способы работы, обмениваться знаниями между членами группы для принятия эффективных совместных решений.</w:t>
            </w:r>
          </w:p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осознавать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себя как  движущую силу своего научения,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свою способность к преодолению препятствий и самокоррекции.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решения  лингвистической задачи.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устойчивой мотивации 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самостоятель-ной и коллективной аналитической и творческой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деятельности.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 работа с текстом, запись текста под диктовку.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15.09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Диктант по теме «Повторение в начале учебного года».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 воспроизводить приобретенные знания, навыки в конкретной деятельности.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формировать речевые действия: использовать языковые средства для речевых высказываний с целью планирования, контроля и самоконтроля.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самокоррекции.</w:t>
            </w:r>
          </w:p>
          <w:p w:rsidR="006A3548" w:rsidRPr="007249D7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 контрольной работы.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самоанализа и самоконтроля.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Диктант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граммати-ческим заданием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18.09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694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Анализ контрольного диктанта.</w:t>
            </w:r>
          </w:p>
          <w:p w:rsidR="006A3548" w:rsidRPr="00427ABB" w:rsidRDefault="006A3548" w:rsidP="00904B40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 анализировать допущенные ошибки, выполнять работу по их предупреждению.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управлять своим поведением ( контроль, оценка своего действия).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самокоррекции.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контрольного диктанта.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самосовершен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ствованию.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ошибками.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19.09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694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4832">
              <w:rPr>
                <w:rFonts w:ascii="Times New Roman" w:hAnsi="Times New Roman"/>
                <w:b/>
                <w:sz w:val="24"/>
                <w:szCs w:val="24"/>
              </w:rPr>
              <w:t xml:space="preserve">Р/Р 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>Текст.</w:t>
            </w:r>
          </w:p>
        </w:tc>
        <w:tc>
          <w:tcPr>
            <w:tcW w:w="708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определять и выявлять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композиционно-языковые признаки текста.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сотрудничать и способствовать эффективной кооперации.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Регулятивные: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формировать ситуацию саморегуляции эмоциональных и функциональных состояний.</w:t>
            </w:r>
          </w:p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в ходе исследования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текста. </w:t>
            </w:r>
          </w:p>
          <w:p w:rsidR="006A3548" w:rsidRPr="00FC39F4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устойчивой мотивации 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самостоятель-ной  и коллективной исследова-тельской деятельности.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Комплекс-ный анализ текста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алгоритму.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21.09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Р/Р </w:t>
            </w:r>
            <w:r w:rsidRPr="00F1483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161552">
              <w:rPr>
                <w:rFonts w:ascii="Times New Roman" w:hAnsi="Times New Roman"/>
                <w:sz w:val="24"/>
                <w:szCs w:val="24"/>
              </w:rPr>
              <w:t>Диалог как текст.</w:t>
            </w:r>
            <w:r w:rsidRPr="00F1483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>Виды диалога.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строить диалог и оформлять его на письме.</w:t>
            </w:r>
          </w:p>
        </w:tc>
        <w:tc>
          <w:tcPr>
            <w:tcW w:w="368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представлять конкретное содержание и  сообщать его в письменной и устной форме.</w:t>
            </w:r>
          </w:p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ормировать ситуацию саморегуляции.</w:t>
            </w:r>
          </w:p>
          <w:p w:rsidR="006A3548" w:rsidRPr="007027C3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в ходе  конструирования диалога.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самостоятель-ной  и коллективной аналитической деятельности.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 работа по составлению диалога.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22.09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Р/Р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Стили 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литературного языка.</w:t>
            </w: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текст по форме, виду и типу речи, выявлять устойчивые стилистические признаки текстов.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добывать недостающую информацию при помощи вопросов ( познавательная инициативность).</w:t>
            </w:r>
          </w:p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ситуацию саморегуляции, сотрудничать в совместном решении задач.</w:t>
            </w:r>
          </w:p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объяснять языковые явления, процессы, связи и отношения, выявляемые в ходе исследования текста.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самостоятель-ной  и коллективной аналитической деятельности.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Коллектив-ная работа с текстом и  составление таблицы «Стили речи и сфера их употребле-ния».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</w:t>
            </w:r>
          </w:p>
        </w:tc>
        <w:tc>
          <w:tcPr>
            <w:tcW w:w="2694" w:type="dxa"/>
          </w:tcPr>
          <w:p w:rsidR="006A3548" w:rsidRPr="00F33350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b/>
                <w:sz w:val="24"/>
                <w:szCs w:val="24"/>
              </w:rPr>
              <w:t xml:space="preserve">Р/Р 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>Публицистический стиль.</w:t>
            </w: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 определять и строить текст публицистического стиля на основе его языковых и композиционных признаков.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владеть монологической и диалогической формами речи в соответствии с нормами языка.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траектории развития через  включение в новые виды деятельности и формы сотрудничества.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в ходе исследования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конструирования текста.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 исследованию и конструиро-ванию текста.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текстом, групповое написание статьи в школьную газету.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26.09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14992" w:type="dxa"/>
            <w:gridSpan w:val="10"/>
          </w:tcPr>
          <w:p w:rsidR="006A3548" w:rsidRPr="00F66977" w:rsidRDefault="006A3548" w:rsidP="00904B4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</w:t>
            </w:r>
            <w:r w:rsidRPr="00C34AD3">
              <w:rPr>
                <w:rFonts w:ascii="Times New Roman" w:hAnsi="Times New Roman"/>
                <w:b/>
                <w:sz w:val="24"/>
                <w:szCs w:val="24"/>
              </w:rPr>
              <w:t>Морфология и орфография. Культура речи.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92+22</w:t>
            </w:r>
          </w:p>
        </w:tc>
      </w:tr>
      <w:tr w:rsidR="006A3548" w:rsidRPr="00427ABB" w:rsidTr="00904B40">
        <w:tc>
          <w:tcPr>
            <w:tcW w:w="67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Повторение изученного о глаголе в 5-6 классах.</w:t>
            </w:r>
          </w:p>
          <w:p w:rsidR="006A3548" w:rsidRPr="00F66977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рассматривать глагол как самостоятельную часть речи, определять вид и время глаголов, применять правила правописания  глаголов и способы проверки.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работать в группе, высказывать свою точку зрения и слушать других, обмениваться знаниями для принятия эффективных решений.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самокоррекции.</w:t>
            </w:r>
          </w:p>
          <w:p w:rsidR="006A3548" w:rsidRPr="00EA3A00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комплексного   исследования текста.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 учащихся способностей к рефлексии коррекционно-контрольного типа.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 работа с текстом и дидактичес-ким материалом.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28.09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61552">
              <w:rPr>
                <w:rFonts w:ascii="Times New Roman" w:hAnsi="Times New Roman"/>
                <w:b/>
                <w:i/>
                <w:sz w:val="24"/>
                <w:szCs w:val="24"/>
              </w:rPr>
              <w:t>Причастие как часть речи.</w:t>
            </w:r>
          </w:p>
          <w:p w:rsidR="006A3548" w:rsidRPr="00F66977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причастия  и отличать их от глаголов и прилагательных.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навыки работы в группе, приходить к общему решению, оказывать необходимую взаимопомощь.</w:t>
            </w:r>
          </w:p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применять методы информационного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поиска.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в ходе исследования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конструирования  причастий.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устойчивой мотивации к самостоятель-ной  и коллективной аналитической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деятельности.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с материалом учебника, составление алгоритма определения причастия.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Причастие как часть речи.</w:t>
            </w:r>
          </w:p>
          <w:p w:rsidR="006A3548" w:rsidRPr="00F66977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причастия  и отличать их от глаголов и прилагательных.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эффективной кооперации.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Регулятивные: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формировать ситуацию саморегуляции эмоциональных и функциональных состояний.</w:t>
            </w:r>
          </w:p>
          <w:p w:rsidR="006A3548" w:rsidRPr="009A1B03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в ходе исследования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причастий.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самостоятель-ной  и коллективной аналитической  деятельности.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текстом по определе-нию  причастий.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Склонение причастий  и правописание гласных в падежных окончаниях причастий.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A3548" w:rsidRPr="001D0C7F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применять правило написания гласных в падежных окончаниях причастий.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навыки работы в группе, приходить к общему решению, оказывать необходимую взаимопомощь.</w:t>
            </w:r>
          </w:p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применять методы информационного поиска.</w:t>
            </w:r>
          </w:p>
          <w:p w:rsidR="006A3548" w:rsidRPr="009A1B03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в ходе исследования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словосочетаний с причастиями.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 познавательного интереса к исследователь-ской деятельности по алгоритму выполнения задачи.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материалом учебника и дидактическим материалом, объяснение орфограмм в прилага-тельных и причастиях.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3.10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Причастный оборот.</w:t>
            </w:r>
          </w:p>
          <w:p w:rsidR="006A3548" w:rsidRPr="001D0C7F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находить причастный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оборот, составлять предложения с причастным оборотом.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сотрудничать и способствовать эффективной кооперации.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деятельности.</w:t>
            </w:r>
          </w:p>
          <w:p w:rsidR="006A3548" w:rsidRPr="00DD7942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в ходе исследования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предложений с причастным оборотом.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познаватель-ного интереса к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предмету исследования.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 с текстом, составление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схем предложе-ний  с причастным оборотом. 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5.10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Выделение причастного оборота запятыми.</w:t>
            </w:r>
          </w:p>
          <w:p w:rsidR="006A3548" w:rsidRPr="001D0C7F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обособлять распространенное согласованное определение.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эффективной кооперации.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траектории развития через  включение в новые виды деятельности и формы сотрудничества.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исследования  структуры предложения.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самостоятель-ному  и коллективному исследованию текстов.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 с текстом, определение причастных оборотов, построение схем.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6.10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21-22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b/>
                <w:sz w:val="24"/>
                <w:szCs w:val="24"/>
              </w:rPr>
              <w:t>Р/Р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61552">
              <w:rPr>
                <w:rFonts w:ascii="Times New Roman" w:hAnsi="Times New Roman"/>
                <w:sz w:val="24"/>
                <w:szCs w:val="24"/>
              </w:rPr>
              <w:t>Описание внешности человека.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 xml:space="preserve"> Сочинение по картине В. И. Хабарова «Портрет Милы».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составлять план текста описания внешности, конструировать текст описания.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владеть монологической и диалогической формами речи в соответствии с нормами языка.</w:t>
            </w:r>
          </w:p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применять методы информационного поиска.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творческого задания.</w:t>
            </w:r>
          </w:p>
        </w:tc>
        <w:tc>
          <w:tcPr>
            <w:tcW w:w="1843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устойчивой мотивации к творческой деятельности.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Самостоя-тельная и коллектив-ная работа с материалом для описания,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составление плана, работа со словарем.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9.10 10.10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Действительные и страдательные причастия.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по грамматическим признакам определять и различать действительные и страдательные причастия.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эффективной кооперации.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траектории развития через  включение в новые виды деятельности.</w:t>
            </w:r>
          </w:p>
          <w:p w:rsidR="006A3548" w:rsidRPr="008857BD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исследования  причастий.</w:t>
            </w:r>
          </w:p>
        </w:tc>
        <w:tc>
          <w:tcPr>
            <w:tcW w:w="1843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индивидуаль-ного  и коллективного конструиро-вания в ходе решения общей задачи.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учебником и дидакти-ческим материалом.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Действительные причастия настоящего времени.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по грамматическим признакам определять и различать действительные и страдательные причастия.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эффективной кооперации.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траектории развития через  включение в новые виды деятельности.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исследования  причастий.</w:t>
            </w:r>
          </w:p>
        </w:tc>
        <w:tc>
          <w:tcPr>
            <w:tcW w:w="1843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анализа.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</w:p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опрос,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работа с текстом, конструиро-вание предложе-ний 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13.10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2694" w:type="dxa"/>
          </w:tcPr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Краткие и полные страдательные причастия.</w:t>
            </w: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и различать полные и краткие причастия.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владеть монологической и диалогической формами речи в соответствии с нормами языка.</w:t>
            </w:r>
          </w:p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проектировать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траектории развития через включение в новые виды деятельности и формы сотрудничества.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исследования  причастий.</w:t>
            </w:r>
          </w:p>
        </w:tc>
        <w:tc>
          <w:tcPr>
            <w:tcW w:w="1843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познаватель-ного интереса к предмету исследования.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дидактичес-ким материалом.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 xml:space="preserve">Действительные причастия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настоящего времени. 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>Гласные в суффиксах действительных причастий настоящего времени.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применять алгоритм проверки написания гласных в суффиксах действительных причастий настоящего времени.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представлять конкретное содержание и сообщать его в устной и письменной форме.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новый уровень отношения к  самому себе как субъекту деятельности.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исследования причастий.</w:t>
            </w:r>
          </w:p>
        </w:tc>
        <w:tc>
          <w:tcPr>
            <w:tcW w:w="1843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проблемно-поисковой деятельности.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Отработка новых знаний, объясни-тельный диктант.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17.10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2694" w:type="dxa"/>
          </w:tcPr>
          <w:p w:rsidR="006A3548" w:rsidRDefault="006A3548" w:rsidP="00904B40">
            <w:pPr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Действительные причастия прошедшего времени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A3548" w:rsidRPr="00512B83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 находить действительные причастия прошедшего времени по их грамматическим признакам. </w:t>
            </w:r>
          </w:p>
        </w:tc>
        <w:tc>
          <w:tcPr>
            <w:tcW w:w="368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речевые действия: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использовать адекватные языковые средства для отображения в форме речевых выс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казываний с целью планирования и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контроля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Регулятивные: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осознавать самого себя как движущую силу своего учения, свою способность к мобилизации сил и энергии.</w:t>
            </w:r>
          </w:p>
          <w:p w:rsidR="006A3548" w:rsidRPr="00C40AAC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исследования .</w:t>
            </w:r>
          </w:p>
        </w:tc>
        <w:tc>
          <w:tcPr>
            <w:tcW w:w="1843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самоанализа и самоконтроля.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материалом учебника и дидакти-ческим материалом.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19.10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Страдательные причастия настоящего времени.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 находить страдательные причастия настоящего времени по их грамматическим признакам.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интегрироваться в группу сверстников и строить продуктивное взаимодействие со сверстниками и взрослыми.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ситуацию саморегуляции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сотрудничать в совместном решении задач.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причастия.</w:t>
            </w:r>
          </w:p>
        </w:tc>
        <w:tc>
          <w:tcPr>
            <w:tcW w:w="1843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устойчивого интереса к аналитической деятельности.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Отработка новых знаний, работа с текстом, конструи-рование предложе-ний.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20.10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Гласные в суффиксах страдательных причастий настоящего времени.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 определять страдательные причастия настоящего времени по их грамматическим признакам.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эффективной кооперации.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исследования причастия.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интеграции индивидуаль-ной и коллективной учебно-познавательной деятельности.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Коллектив-ная работа с интерак-тивной доской, работа в парах по алгоритму с причас-тиями.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23.10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Страдательные причастия прошедшего времени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 определять страдательные прошедшего времени по их грамматическим признакам.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ходе индивидуальной и групповой работы.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проектировать маршрут преодоления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затруднений в обучении через включение в новые виды деятельности и формы сотрудничества.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исследования  причастий.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устойчивой  мотивации к исследователь-ской деятельности.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Самостоя-тельная работа с дидактичес-ким материалом при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консульта-тивной помощи учителя.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24.10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 xml:space="preserve">Гласные перед </w:t>
            </w:r>
            <w:r w:rsidRPr="00F14832">
              <w:rPr>
                <w:rFonts w:ascii="Times New Roman" w:hAnsi="Times New Roman"/>
                <w:b/>
                <w:i/>
                <w:sz w:val="24"/>
                <w:szCs w:val="24"/>
              </w:rPr>
              <w:t>Н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 xml:space="preserve"> в полных и кратких страдательных причастиях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A3548" w:rsidRPr="00F14832" w:rsidRDefault="006A3548" w:rsidP="00904B40">
            <w:pPr>
              <w:pStyle w:val="a3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применять алгоритм написания гласных перед  </w:t>
            </w:r>
            <w:r w:rsidRPr="00C644B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полных и кратких причастиях.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эффективной кооперации.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исследования  причастий.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устойчивого интереса к исследователь-ской, аналитической деятельности.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группах по конструи-рованию словосочета-ний и предложе-ний с полными и краткими причасти-ями, прилага-тельными, объяснение орфограмм по образцу.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26.10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Одна и две буквы</w:t>
            </w:r>
            <w:r w:rsidRPr="00F14832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F14832">
              <w:rPr>
                <w:rFonts w:ascii="Times New Roman" w:hAnsi="Times New Roman"/>
                <w:b/>
                <w:i/>
                <w:sz w:val="24"/>
                <w:szCs w:val="24"/>
              </w:rPr>
              <w:t>Н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 xml:space="preserve"> в суффиксах страдательных причастий прошедшего времени.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Научиться различать условия написания одной  и двух букв</w:t>
            </w:r>
            <w:r w:rsidRPr="00F14832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F14832">
              <w:rPr>
                <w:rFonts w:ascii="Times New Roman" w:hAnsi="Times New Roman"/>
                <w:b/>
                <w:i/>
                <w:sz w:val="24"/>
                <w:szCs w:val="24"/>
              </w:rPr>
              <w:t>Н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 xml:space="preserve"> в суффиксах страдательных причастий прошедшего времени.</w:t>
            </w:r>
          </w:p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навыки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самостоятельной работы с последующей самопроверкой.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частей речи.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проектировать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маршрут преодоления затруднений в обучении через включение в новые виды деятельности и формы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выполнения тестовых заданий.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индивидуаль-ного и коллективного проектиро-вания в ходе выполнения задания.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Отработка новых знаний, работа с  тестами.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27.10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33.</w:t>
            </w:r>
          </w:p>
        </w:tc>
        <w:tc>
          <w:tcPr>
            <w:tcW w:w="2694" w:type="dxa"/>
          </w:tcPr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 xml:space="preserve">Одна буква </w:t>
            </w:r>
            <w:r w:rsidRPr="00F14832">
              <w:rPr>
                <w:rFonts w:ascii="Times New Roman" w:hAnsi="Times New Roman"/>
                <w:b/>
                <w:i/>
                <w:sz w:val="24"/>
                <w:szCs w:val="24"/>
              </w:rPr>
              <w:t>Н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 xml:space="preserve"> в отглагольных прилагательных.</w:t>
            </w: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применять алгоритм самопроверки и взаимопроверки.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навыки работы в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руппе.</w:t>
            </w:r>
          </w:p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применять методы информационного поиска.</w:t>
            </w:r>
          </w:p>
          <w:p w:rsidR="006A3548" w:rsidRPr="00EA3A00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в ходе исследования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причастий и отглагольных прилагательных.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устойчивого интереса к исследователь-ской, аналитической деятельности.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текстом, конструи-рование текста с причасти-ями  и прилага-тельными по рисункам.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7.11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2694" w:type="dxa"/>
          </w:tcPr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b/>
                <w:i/>
                <w:sz w:val="24"/>
                <w:szCs w:val="24"/>
              </w:rPr>
              <w:t>Н</w:t>
            </w:r>
            <w:r w:rsidRPr="00F1483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 w:rsidRPr="00F14832">
              <w:rPr>
                <w:rFonts w:ascii="Times New Roman" w:hAnsi="Times New Roman"/>
                <w:b/>
                <w:i/>
                <w:sz w:val="24"/>
                <w:szCs w:val="24"/>
              </w:rPr>
              <w:t>НН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суффиксах 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>кратких страдательных причастий и в кратких отглагольных прилагательных.</w:t>
            </w: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применять алгоритм самопроверки и взаимопроверки.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эффективной кооперации.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исследования  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 xml:space="preserve">кратких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страдательных причастий и 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14832">
              <w:rPr>
                <w:rFonts w:ascii="Times New Roman" w:hAnsi="Times New Roman"/>
                <w:sz w:val="24"/>
                <w:szCs w:val="24"/>
              </w:rPr>
              <w:lastRenderedPageBreak/>
              <w:t>кратких отглагольных прилагательных.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навыков анализа.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Отработка знаний, работа с  тестами.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8.11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35.</w:t>
            </w:r>
          </w:p>
        </w:tc>
        <w:tc>
          <w:tcPr>
            <w:tcW w:w="2694" w:type="dxa"/>
          </w:tcPr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Систематизация и обобщение изученного по теме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>«</w:t>
            </w:r>
            <w:r w:rsidRPr="00F14832">
              <w:rPr>
                <w:rFonts w:ascii="Times New Roman" w:hAnsi="Times New Roman"/>
                <w:b/>
                <w:i/>
                <w:sz w:val="24"/>
                <w:szCs w:val="24"/>
              </w:rPr>
              <w:t>Н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 w:rsidRPr="00F14832">
              <w:rPr>
                <w:rFonts w:ascii="Times New Roman" w:hAnsi="Times New Roman"/>
                <w:b/>
                <w:i/>
                <w:sz w:val="24"/>
                <w:szCs w:val="24"/>
              </w:rPr>
              <w:t>НН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 xml:space="preserve"> в суффиксах кратких и полных страдательных причастий и в отглагольных прилагательных».</w:t>
            </w: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проектировать, реализовывать и корректировать    индивидуальный маршрут восполнения проблемных зон в изученной теме.</w:t>
            </w:r>
          </w:p>
        </w:tc>
        <w:tc>
          <w:tcPr>
            <w:tcW w:w="368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использовать адекватные языковые средства для отображения в форме речевых высказываний с целью планирования, контроля и самооценки.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Регулятивные: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осознавать самого себя как движущую силу своего учения, свою способность к мобилизации сил и энергии.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исследования 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>страдательных прича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стий и 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>отглагольных прилагательных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организации и анализа своей деятельности в составе группы.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Отработка   полученных знаний, работа с  тестами.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</w:t>
            </w:r>
          </w:p>
        </w:tc>
        <w:tc>
          <w:tcPr>
            <w:tcW w:w="2694" w:type="dxa"/>
          </w:tcPr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Контрольная работа по теме «</w:t>
            </w:r>
            <w:r w:rsidRPr="00F14832">
              <w:rPr>
                <w:rFonts w:ascii="Times New Roman" w:hAnsi="Times New Roman"/>
                <w:b/>
                <w:i/>
                <w:sz w:val="24"/>
                <w:szCs w:val="24"/>
              </w:rPr>
              <w:t>Н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 w:rsidRPr="00F14832">
              <w:rPr>
                <w:rFonts w:ascii="Times New Roman" w:hAnsi="Times New Roman"/>
                <w:b/>
                <w:i/>
                <w:sz w:val="24"/>
                <w:szCs w:val="24"/>
              </w:rPr>
              <w:t>НН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 xml:space="preserve"> в суффиксах кратких и полных страдательных причастий и в отглагольных прилагательных».</w:t>
            </w: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выполнять тестовые задания и производить самопроверку по алгоритму. 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управлять своим поведением (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контроль, оценка своего действия).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самокоррекции.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выполнения диагностического тестирования.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анализа и самоконтроля.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Контроль-ное тестирова-ние.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37.</w:t>
            </w:r>
          </w:p>
        </w:tc>
        <w:tc>
          <w:tcPr>
            <w:tcW w:w="2694" w:type="dxa"/>
          </w:tcPr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Морфологический разбор причастия.</w:t>
            </w: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производить морфологический разбор причастий.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эффективной кооперации.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исследования  причастий.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навыков организации и анализа своей деятельности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составе группы.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 с материалом учебника с последу-ющей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взаимопро-веркой, морфологи-ческий разбор причастий.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13.11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38.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 xml:space="preserve">Слитное и раздельное написание </w:t>
            </w:r>
            <w:r w:rsidRPr="00F14832">
              <w:rPr>
                <w:rFonts w:ascii="Times New Roman" w:hAnsi="Times New Roman"/>
                <w:i/>
                <w:sz w:val="24"/>
                <w:szCs w:val="24"/>
              </w:rPr>
              <w:t>НЕ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 xml:space="preserve"> с причастиями.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применять правило слитного и раздельного написания </w:t>
            </w:r>
            <w:r w:rsidRPr="007075BE">
              <w:rPr>
                <w:rFonts w:ascii="Times New Roman" w:hAnsi="Times New Roman" w:cs="Times New Roman"/>
                <w:i/>
                <w:sz w:val="24"/>
                <w:szCs w:val="24"/>
              </w:rPr>
              <w:t>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причастиями.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управлять поведением партнера (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умение убеждать).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самого себя как  движущую силу своего научения,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свою способность к преодолению препятствий и самокоррекции.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объяснения правила.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устойчивой  мотивации к обучению на основе алгоритма выполнения задачи.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новых знаний, составление алгоритма написания </w:t>
            </w:r>
            <w:r w:rsidRPr="007075BE">
              <w:rPr>
                <w:rFonts w:ascii="Times New Roman" w:hAnsi="Times New Roman" w:cs="Times New Roman"/>
                <w:i/>
                <w:sz w:val="24"/>
                <w:szCs w:val="24"/>
              </w:rPr>
              <w:t>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причасти-ями.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14.11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 xml:space="preserve">Слитное и раздельное написание </w:t>
            </w:r>
            <w:r w:rsidRPr="00F14832">
              <w:rPr>
                <w:rFonts w:ascii="Times New Roman" w:hAnsi="Times New Roman"/>
                <w:i/>
                <w:sz w:val="24"/>
                <w:szCs w:val="24"/>
              </w:rPr>
              <w:t>НЕ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 xml:space="preserve"> с причастиями.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применять правило написания </w:t>
            </w:r>
            <w:r w:rsidRPr="007075BE">
              <w:rPr>
                <w:rFonts w:ascii="Times New Roman" w:hAnsi="Times New Roman" w:cs="Times New Roman"/>
                <w:i/>
                <w:sz w:val="24"/>
                <w:szCs w:val="24"/>
              </w:rPr>
              <w:t>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причастиями.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использовать адекватные языковые средства для отображения в форме речевых высказываний с целью планирования, контроля и самооценки.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самокоррекции.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ия, выявляемые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ходе исследования данного правила.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познаватель-ного интереса к предмету исследования.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 работа с текстом, запись текста под диктовку с последу-ющей коллектив-ной проверкой.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16.11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40.</w:t>
            </w:r>
          </w:p>
        </w:tc>
        <w:tc>
          <w:tcPr>
            <w:tcW w:w="2694" w:type="dxa"/>
          </w:tcPr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Буквы </w:t>
            </w:r>
            <w:r w:rsidRPr="00BA2F90">
              <w:rPr>
                <w:rFonts w:ascii="Times New Roman" w:hAnsi="Times New Roman"/>
                <w:i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 w:rsidRPr="00BA2F90">
              <w:rPr>
                <w:rFonts w:ascii="Times New Roman" w:hAnsi="Times New Roman"/>
                <w:i/>
                <w:sz w:val="24"/>
                <w:szCs w:val="24"/>
              </w:rPr>
              <w:t>Ё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после шипящих    в суффиксах страдательных причастий прошедшего времени.</w:t>
            </w: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применять правила написания </w:t>
            </w:r>
            <w:r w:rsidRPr="00BA2F90"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BA2F90">
              <w:rPr>
                <w:rFonts w:ascii="Times New Roman" w:hAnsi="Times New Roman" w:cs="Times New Roman"/>
                <w:i/>
                <w:sz w:val="24"/>
                <w:szCs w:val="24"/>
              </w:rPr>
              <w:t>Ё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после шипящих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в суффиксах страдательных причастий прошедшего времени.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представлять конкретное содержание и сообщать его в устной и письменной форме.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новый уровень отношения к  самому себе как субъекту деятельности.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исследования причастий.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устойчивой  мотивации к обучению на основе алгоритма выполнения задачи.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новых знаний, составление алгоритма написания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букв  </w:t>
            </w:r>
            <w:r w:rsidRPr="00BA2F90">
              <w:rPr>
                <w:rFonts w:ascii="Times New Roman" w:hAnsi="Times New Roman"/>
                <w:i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 w:rsidRPr="00BA2F90">
              <w:rPr>
                <w:rFonts w:ascii="Times New Roman" w:hAnsi="Times New Roman"/>
                <w:i/>
                <w:sz w:val="24"/>
                <w:szCs w:val="24"/>
              </w:rPr>
              <w:t>Ё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после шипящих    в суффиксах страдатель-ных причастий прошедшего времени.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17.11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Повторение и систематизация изученного по теме «Причастие».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находить в предложении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причастие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, определять его морфологические признаки, си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нтаксическую роль в предложении, грамотно писать.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слушать и слышать друг друга, с достаточной полнотой и точностью выражать свои мысли в соответствии с задачами и условиями коммуникации.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 исследования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причастий.</w:t>
            </w:r>
          </w:p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навыков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практико-теоретического обобщения.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вопросами для повторения,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отработка полученных знаний.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20.11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42.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Диктант по теме «Причастие как часть речи».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 воспроизводить приобретенные знания, навыки в конкретной деятельности.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управл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ять своим поведением ( контроль  и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оценка своего действия).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научения,  свою способность к преодолению препятствий и самокоррекции.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написания диктанта.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самоанализа и самоконтроля.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Контроль-ный диктант с  грамма-тичес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ким заданием.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21.11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Анализ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ошибок, допущенных в контрольном  диктанте.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 анализировать допущенные ошибки, выполнять работу по их предупреждению.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организовывать и планировать учебное сотрудничество с учителем и сверстниками.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самого себя как движущую силу своего научения,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свою способность к преодолению препятствий и самокоррекции.</w:t>
            </w:r>
          </w:p>
          <w:p w:rsidR="006A3548" w:rsidRPr="002F24D4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работы над ошибками.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самосовершен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ствованию.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Коллектив-ная и индиви-дуальная работа над ошибками под руковод-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ством учителя.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23.11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44-45.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b/>
                <w:sz w:val="24"/>
                <w:szCs w:val="24"/>
              </w:rPr>
              <w:t>Р/Р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>Выборочное изложе</w:t>
            </w:r>
            <w:r>
              <w:rPr>
                <w:rFonts w:ascii="Times New Roman" w:hAnsi="Times New Roman"/>
                <w:sz w:val="24"/>
                <w:szCs w:val="24"/>
              </w:rPr>
              <w:t>ние по  упр.151.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вычленять из текста основную информацию.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управлять своим поведением (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контроль, оценка своего действия).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научения,  свою способность к преодолению препятствий и самокоррекции.</w:t>
            </w:r>
          </w:p>
          <w:p w:rsidR="006A3548" w:rsidRPr="00866E7A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связи и отношения, выявляемые  в ходе написания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изложения.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устойчивой мотивации к творческой деятельности.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Групповая работа с текстом, выделение главной информации при консульта-тивной помощи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учителя.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24.11 27.11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46.</w:t>
            </w:r>
          </w:p>
        </w:tc>
        <w:tc>
          <w:tcPr>
            <w:tcW w:w="2694" w:type="dxa"/>
          </w:tcPr>
          <w:p w:rsidR="006A3548" w:rsidRPr="006216E3" w:rsidRDefault="006A3548" w:rsidP="00904B40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216E3">
              <w:rPr>
                <w:rFonts w:ascii="Times New Roman" w:hAnsi="Times New Roman"/>
                <w:b/>
                <w:i/>
                <w:sz w:val="24"/>
                <w:szCs w:val="24"/>
              </w:rPr>
              <w:t>Деепричастие как часть речи.</w:t>
            </w: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различать деепричастия, глаголы и наречия.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использовать адекватные языковые средства для отображения в форме речевых высказываний с целью планирования, контроля и самооценки.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самокоррекции.</w:t>
            </w:r>
          </w:p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ия, выявляемые  в ходе определения деепричастий.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обучению на основе алгоритма выполнения задачи.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Фронталь-ная беседа по содержанию учебника, выполнение тренировоч-ных упражнений.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28.11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 xml:space="preserve">Деепричастный оборот. 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находить деепричастный оборот.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эффективной кооперации.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исследования  структуры осложненного предложения.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обучению на основе алгоритма выполнения задачи.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учебником, анализ текстов с деепричаст-ным оборотом.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30.11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48.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Запятые при деепричастном обороте.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объяснять обособление деепричастных оборотов.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управлять поведением партнера (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умение убеждать).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самого себя как  движущую силу своего научения,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свою способность к преодолению препятствий и самокоррекции.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структуры  осложненного предложения.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индивидуаль-ной  и коллективной  исследователь-ской деятельности.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Самостоя-тельная и парная работа с дидактичес-ким материалом, работа с учебником.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30.11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 xml:space="preserve">Раздельное написание </w:t>
            </w:r>
            <w:r w:rsidRPr="00F14832">
              <w:rPr>
                <w:rFonts w:ascii="Times New Roman" w:hAnsi="Times New Roman"/>
                <w:i/>
                <w:sz w:val="24"/>
                <w:szCs w:val="24"/>
              </w:rPr>
              <w:t>НЕ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 xml:space="preserve"> с деепричастиями.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 применять правило написания 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 деепричастиями.</w:t>
            </w:r>
          </w:p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навыки работы в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руппе.</w:t>
            </w:r>
          </w:p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применять методы информационного поиска.</w:t>
            </w:r>
          </w:p>
          <w:p w:rsidR="006A3548" w:rsidRPr="00BC1B69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в ходе исследования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правила.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организации и анализа своей деятельности в составе группы.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 и индивиду-альная работа с дидактичес-ким материалом.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Деепричастия несовершенного вида.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Научиться  определять деепричастия несовершенного вида по </w:t>
            </w:r>
          </w:p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грамматическим признакам.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</w:p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слушать и слышать друг друга, достаточно точно выражать свои мысли.</w:t>
            </w:r>
          </w:p>
          <w:p w:rsidR="006A3548" w:rsidRPr="00D45589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Регулятивные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самостоятельно выделять и формулировать познавательную цель, искать и выделять необходимую информацию.</w:t>
            </w:r>
          </w:p>
          <w:p w:rsidR="006A3548" w:rsidRPr="00EA4CA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связи и отношения, выявляемые в ходе исследования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деепричастий.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устойчивого интереса к исследова-тельской, аналитической деятельности.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Коллектив-ная работа с текстами с деепричас-тиями несовершен-ного вида.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4.12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51.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Деепричастия совершенного вида.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Научиться  определять деепричастия совершенного вида по </w:t>
            </w:r>
          </w:p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грамматическим признакам.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эффективной кооперации.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исследования деепричастий.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обучению на основе алгоритма выполнения задачи.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парах с дидактичес-ким материалом с последу-ющей взамопро-веркой.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5.12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52-53.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b/>
                <w:sz w:val="24"/>
                <w:szCs w:val="24"/>
              </w:rPr>
              <w:t>Р/Р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 xml:space="preserve"> Сочинение по картине С. Григорьева «Вратарь».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собирать материал для сочинения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включением описания действий, оформлять план сочинения.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цели и функции участников, способы взаимодействия; планировать общие способы работы; обмениваться знаниями между членами группы для принятия совместных решений.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самокоррекции.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создания  текста с включением в него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описания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действий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самостоятель-ному  и  коллективному проектирова-нию, конструированию, творческой деятельности.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алгоритма написания сочинения  по картине с включением  в него описания действий.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7.12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Морфологический разбор деепричастия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выполнять морфологический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разбор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деепричастия по алгоритму.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сотрудничать и способствовать эффективной кооперации.</w:t>
            </w: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 .</w:t>
            </w:r>
          </w:p>
          <w:p w:rsidR="006A3548" w:rsidRPr="00BD7400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морфологического 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 разбо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деепричастия.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устойчивой мотивации 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обучению на основе алгоритма решения задачи.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Коллектив-ная работа с текстом,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морфологи-ческий разбор деепричас-тий.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8.12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55.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Систематизация и обобщение изученного по теме «Деепричастие».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находить в предложении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деепричастие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, определять его морфологические признаки, си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нтаксическую роль в предложении, грамотно писать.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определять цели и функции участников, способы взаимодействия; обмениваться знаниями для принятия эффективных решений.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научения,  свою способность к преодолению препятствий и самокоррекции.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деепричастий.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навыков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практико-теоретического обобщения.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вопросами для повторения,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отработка полученных знаний.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11.12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 xml:space="preserve">Диктант по теме </w:t>
            </w:r>
            <w:r>
              <w:rPr>
                <w:rFonts w:ascii="Times New Roman" w:hAnsi="Times New Roman"/>
                <w:sz w:val="24"/>
                <w:szCs w:val="24"/>
              </w:rPr>
              <w:t>«Дееп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>ричастие как часть речи».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 воспроизводить приобретенные знания, навыки в конкретной деятельности.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управл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ять своим поведением ( контроль  и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оценка своего действия).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научения,  свою способность к преодолению препятствий и самокоррекции.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языковые явления, процессы, связи и отношения, выявляемые  в ходе написания диктанта.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навыков самоанализа и самоконтроля.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Контроль-ный диктант с  грамма-тичес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ким заданием.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57.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Анализ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ошибок, допущенных в контрольном  диктанте.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 анализировать допущенные ошибки, выполнять работу по их предупреждению.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организовывать и планировать учебное сотрудничество с учителем и сверстниками.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самого себя как движущую силу своего научения,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свою способность к преодолению препятствий и самокоррекции.</w:t>
            </w:r>
          </w:p>
          <w:p w:rsidR="006A3548" w:rsidRPr="002F24D4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работы над ошибками.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самосовершен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ствованию.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Коллектив-ная и индиви-дуальная работа над ошибками под руковод-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ством учителя.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14.12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61552">
              <w:rPr>
                <w:rFonts w:ascii="Times New Roman" w:hAnsi="Times New Roman"/>
                <w:b/>
                <w:i/>
                <w:sz w:val="24"/>
                <w:szCs w:val="24"/>
              </w:rPr>
              <w:t>Наречие как часть речи.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наречия по их грамматическим признакам.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управлять поведением партнера ( умение убеждать).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самого себя как  движущую силу своего научения,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свою способность к преодолению препятствий и самокоррекции.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наречий.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устойчивой мотивации к  изучению и закреплению нового.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учебником, коллектив-ная работа по конструи-рованию словосоче-таний с наречиями.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15.12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Разряды 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>наречий.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дифференциро-вать наречия по значению.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использовать адекватные языковые средства для отображения в форме речевых высказываний с целью планирования, контроля и самооценки.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самокоррекции.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 анализа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наречий.</w:t>
            </w:r>
          </w:p>
        </w:tc>
        <w:tc>
          <w:tcPr>
            <w:tcW w:w="1843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устойчивого интереса к исследова- 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тельской и   аналитической деятельности.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текста, определение разрядов наречий по значению.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18.12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60.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Употребление наречий для связи предложений в тексте.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6CB8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определять роль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наречий  для связи предложений в тексте, употреблять наречия.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организовывать и планировать учебное сотрудничество с учителем и сверстниками.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самого себя как движущую силу своего научения,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свою способность к преодолению препятствий и самокоррекции.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исследования текстов с наречиями.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устойчивый интерес к творческой деятельности, проявление креативных способностей.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дидактичес-ким материалом, составление текстов в парах.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19.12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61-62.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b/>
                <w:sz w:val="24"/>
                <w:szCs w:val="24"/>
              </w:rPr>
              <w:t>Р/Р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 xml:space="preserve"> Сочинение по картине И.Попова «Первый снег».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собирать материал для сочинения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включением наречий, оформлять план сочинения.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использовать адекватные языковые средства для отображения в форме речевых выс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казываний с целью планирования и контроля.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сознавать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самого себя как  движущую силу своего научения,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свою способность к преодолению препятствий и самокоррекции.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конструирования текста.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устойчивый интерес к творческой деятельности, проявление креативных способностей.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21.12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63.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Степени сравнения наречий.</w:t>
            </w:r>
          </w:p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образовывать степени сравнения наречий.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ходе индивидуальной и групповой работы.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исследования степеней сравнения наречий.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индивидуаль-ной и  коллективной исследователь-ской работы на основе алгоритма.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материалом учебника, работа в парах  с дидактичес-ким материалом.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22.12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Морфологический разбор наречий.</w:t>
            </w:r>
          </w:p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выполнять морфологический разбор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деепричастия по алгоритму.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эффективной кооперации.</w:t>
            </w: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 .</w:t>
            </w:r>
          </w:p>
          <w:p w:rsidR="006A3548" w:rsidRPr="00BD7400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морфологического 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 разбо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12B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наречий.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устойчивой мотивации к обучению на основе алгоритма решения задачи.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Коллектив-ная работа с текстом, морфологи-ческий разбор наречий.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25.12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 xml:space="preserve">Слитное и раздельное написание </w:t>
            </w:r>
            <w:r w:rsidRPr="00F14832">
              <w:rPr>
                <w:rFonts w:ascii="Times New Roman" w:hAnsi="Times New Roman"/>
                <w:i/>
                <w:sz w:val="24"/>
                <w:szCs w:val="24"/>
              </w:rPr>
              <w:t>НЕ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 xml:space="preserve"> с наречиями на </w:t>
            </w:r>
            <w:r w:rsidRPr="00F14832">
              <w:rPr>
                <w:rFonts w:ascii="Times New Roman" w:hAnsi="Times New Roman"/>
                <w:i/>
                <w:sz w:val="24"/>
                <w:szCs w:val="24"/>
              </w:rPr>
              <w:t>О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 w:rsidRPr="00F14832">
              <w:rPr>
                <w:rFonts w:ascii="Times New Roman" w:hAnsi="Times New Roman"/>
                <w:i/>
                <w:sz w:val="24"/>
                <w:szCs w:val="24"/>
              </w:rPr>
              <w:t>Е.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 применять правило написания 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наречиями на </w:t>
            </w:r>
            <w:r w:rsidRPr="0030098E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30098E"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навыки работы в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руппе.</w:t>
            </w:r>
          </w:p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применять методы информационного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поиска.</w:t>
            </w:r>
          </w:p>
          <w:p w:rsidR="006A3548" w:rsidRPr="00BC1B69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в ходе исследования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правила.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навыков организации и анализа своей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деятельности в составе группы.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Групповая и индивиду-альная работа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дидактичес-ким материалом.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26.12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66.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 xml:space="preserve">Буквы </w:t>
            </w:r>
            <w:r w:rsidRPr="00F14832">
              <w:rPr>
                <w:rFonts w:ascii="Times New Roman" w:hAnsi="Times New Roman"/>
                <w:i/>
                <w:sz w:val="24"/>
                <w:szCs w:val="24"/>
              </w:rPr>
              <w:t>Е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Pr="00F14832">
              <w:rPr>
                <w:rFonts w:ascii="Times New Roman" w:hAnsi="Times New Roman"/>
                <w:i/>
                <w:sz w:val="24"/>
                <w:szCs w:val="24"/>
              </w:rPr>
              <w:t>И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 xml:space="preserve"> в приставках </w:t>
            </w:r>
            <w:r w:rsidRPr="00F14832">
              <w:rPr>
                <w:rFonts w:ascii="Times New Roman" w:hAnsi="Times New Roman"/>
                <w:i/>
                <w:sz w:val="24"/>
                <w:szCs w:val="24"/>
              </w:rPr>
              <w:t>НЕ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F14832">
              <w:rPr>
                <w:rFonts w:ascii="Times New Roman" w:hAnsi="Times New Roman"/>
                <w:i/>
                <w:sz w:val="24"/>
                <w:szCs w:val="24"/>
              </w:rPr>
              <w:t>НИ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>- отрицательных наречий.</w:t>
            </w:r>
          </w:p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 применять правило написания </w:t>
            </w:r>
            <w:r w:rsidRPr="0030098E">
              <w:rPr>
                <w:rFonts w:ascii="Times New Roman" w:hAnsi="Times New Roman" w:cs="Times New Roman"/>
                <w:i/>
                <w:sz w:val="24"/>
                <w:szCs w:val="24"/>
              </w:rPr>
              <w:t>Е-И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приставках отрицательных наречий.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эффективной кооперации.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исследования  отрицательных наречий.</w:t>
            </w:r>
          </w:p>
        </w:tc>
        <w:tc>
          <w:tcPr>
            <w:tcW w:w="1843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устойчивого интереса к исследова- 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тельской и   аналитической деятельности.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Самостоя-тельная работа с дидактичес-ким материа- лом с последу-ющей взаимопро-веркой по памятке.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28.12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Одна и две буквы Н 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 xml:space="preserve">в наречиях на </w:t>
            </w:r>
            <w:r w:rsidRPr="00F14832">
              <w:rPr>
                <w:rFonts w:ascii="Times New Roman" w:hAnsi="Times New Roman"/>
                <w:i/>
                <w:sz w:val="24"/>
                <w:szCs w:val="24"/>
              </w:rPr>
              <w:t>О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Pr="00F14832">
              <w:rPr>
                <w:rFonts w:ascii="Times New Roman" w:hAnsi="Times New Roman"/>
                <w:i/>
                <w:sz w:val="24"/>
                <w:szCs w:val="24"/>
              </w:rPr>
              <w:t>Е.</w:t>
            </w:r>
          </w:p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 применять правило написания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Н и НН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наречиях на </w:t>
            </w:r>
            <w:r w:rsidRPr="007C1B0A">
              <w:rPr>
                <w:rFonts w:ascii="Times New Roman" w:hAnsi="Times New Roman" w:cs="Times New Roman"/>
                <w:i/>
                <w:sz w:val="24"/>
                <w:szCs w:val="24"/>
              </w:rPr>
              <w:t>О-Е.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организовывать и планировать учебное сотрудничество с учителем и сверстниками.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самого себя как движущую силу своего научения,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свою способность к преодолению препятствий и самокоррекции.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исследования текстов с наречиями.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устойчивого интереса к  исследователь-ской деятельности.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дидактичес-ким материалом, тестирова-ние.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8.01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68.</w:t>
            </w:r>
          </w:p>
        </w:tc>
        <w:tc>
          <w:tcPr>
            <w:tcW w:w="2694" w:type="dxa"/>
          </w:tcPr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b/>
                <w:sz w:val="24"/>
                <w:szCs w:val="24"/>
              </w:rPr>
              <w:t>Р/Р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C1B0A">
              <w:rPr>
                <w:rFonts w:ascii="Times New Roman" w:hAnsi="Times New Roman"/>
                <w:sz w:val="24"/>
                <w:szCs w:val="24"/>
              </w:rPr>
              <w:t>Описание действий.</w:t>
            </w: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применять алгоритм описания действий.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слушать и слышать друг друга, с достаточной полнотой и точностью выражать свои мысли в соответствии с задачами и условиями коммуникации.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самостоятельно формулировать познавательную цель, искать и выделять необходимую информацию.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ыявляемые  в ходе составления текста.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индивидуаль-ной и коллективной творческой деятельности на основе алгоритма решения задачи.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материалом учебника, составление текста с включением в него описания действия.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9.01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 xml:space="preserve">Буквы </w:t>
            </w:r>
            <w:r w:rsidRPr="00F14832">
              <w:rPr>
                <w:rFonts w:ascii="Times New Roman" w:hAnsi="Times New Roman"/>
                <w:i/>
                <w:sz w:val="24"/>
                <w:szCs w:val="24"/>
              </w:rPr>
              <w:t>О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Pr="00F14832">
              <w:rPr>
                <w:rFonts w:ascii="Times New Roman" w:hAnsi="Times New Roman"/>
                <w:i/>
                <w:sz w:val="24"/>
                <w:szCs w:val="24"/>
              </w:rPr>
              <w:t>Е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 xml:space="preserve"> после шипящих на конце наречий.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 применять правило написания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О и-Е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конце  наречий.  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организовывать и планировать учебное  сотрудничество с учителем и сверстниками..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решения лингвистической задачи.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устойчивого интереса к  исследователь-ской деятельности.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материалом учебника и дидактичес-ким материалом в парах.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11.01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 xml:space="preserve">Буквы </w:t>
            </w:r>
            <w:r w:rsidRPr="00F14832">
              <w:rPr>
                <w:rFonts w:ascii="Times New Roman" w:hAnsi="Times New Roman"/>
                <w:i/>
                <w:sz w:val="24"/>
                <w:szCs w:val="24"/>
              </w:rPr>
              <w:t>О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Pr="00F14832">
              <w:rPr>
                <w:rFonts w:ascii="Times New Roman" w:hAnsi="Times New Roman"/>
                <w:i/>
                <w:sz w:val="24"/>
                <w:szCs w:val="24"/>
              </w:rPr>
              <w:t>А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 xml:space="preserve"> на конце наречий с приставками.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 применять правило написания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О и 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конце наречий с приставками.  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навыки работы в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руппе.</w:t>
            </w:r>
          </w:p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применять методы информационного поиска.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языковые явления, процессы, связи и отношения, выявляемые в ходе исследования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правила.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составление алгоритма выполнения задачи.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группах с интерактив-ной доской по дидактичес-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кому материалу.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12.01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71-72.</w:t>
            </w:r>
          </w:p>
        </w:tc>
        <w:tc>
          <w:tcPr>
            <w:tcW w:w="2694" w:type="dxa"/>
          </w:tcPr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b/>
                <w:sz w:val="24"/>
                <w:szCs w:val="24"/>
              </w:rPr>
              <w:t>Р/Р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 xml:space="preserve"> Сочинение по картине Е. Н. Широкова «Друзья». Упр. 249.</w:t>
            </w: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композиционно-языковые особенности текстов-рассказов на основе увиденного на картине  с использованием наречий.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адекватные языковые средства для отображения в форме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устных и письменных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речевых высказываний с целью планирования, контроля и самооценки.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сознавать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самого себя как  движущую силу своего научения,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свою способность к преодолению препятствий и самокоррекции.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выполнения творческой работы.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устойчивой мотивации к творческой деятельности по алгоритму, индивидуаль-ному плану.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Индивиду-альная и коллектив-ная работа с  картиной.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15.01 16.01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Дефис между частями слова в наречиях.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 применять правила написания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 w:rsidRPr="00222DE7">
              <w:rPr>
                <w:rFonts w:ascii="Times New Roman" w:hAnsi="Times New Roman" w:cs="Times New Roman"/>
                <w:sz w:val="24"/>
                <w:szCs w:val="24"/>
              </w:rPr>
              <w:t>наречий через дефис.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определять цели и функции участников, способы взаимодействия, планировать общие способы работы, обмениваться знаниями между членами группы для принятия эффективных совместных решений.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сознавать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самого себя как  движущую силу своего научения,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свою способность к преодолению препятствий и самокоррекции.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исследования структуры наречий.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устойчивой мотивации к изучению и закреплению нового.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материалом учебника и дидактичес-ким материалом.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18.01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74.</w:t>
            </w:r>
          </w:p>
        </w:tc>
        <w:tc>
          <w:tcPr>
            <w:tcW w:w="2694" w:type="dxa"/>
          </w:tcPr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Слитное и раздельное написание приставок в наречиях, образованных от существительных и количественных числительных.</w:t>
            </w: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 применять правила  слитного и раздельного написания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222DE7">
              <w:rPr>
                <w:rFonts w:ascii="Times New Roman" w:hAnsi="Times New Roman" w:cs="Times New Roman"/>
                <w:sz w:val="24"/>
                <w:szCs w:val="24"/>
              </w:rPr>
              <w:t>приставок в наречиях.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использовать адекватные языковые средства для отображения в форме речевых высказываний с целью планирования, контроля и самооценки.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самокоррекции.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 анализа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структуры  наречий.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устойчивого интереса к  исследователь-ской деятельности.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материалом учебника, запись текста под диктовку с  коллектив-ной проверкой.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19.01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75.</w:t>
            </w:r>
          </w:p>
        </w:tc>
        <w:tc>
          <w:tcPr>
            <w:tcW w:w="2694" w:type="dxa"/>
          </w:tcPr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Слитное и раздельное написание приставок в наречиях, образованных от существительных и количественных числительных.</w:t>
            </w: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 применять правило написания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222DE7">
              <w:rPr>
                <w:rFonts w:ascii="Times New Roman" w:hAnsi="Times New Roman" w:cs="Times New Roman"/>
                <w:sz w:val="24"/>
                <w:szCs w:val="24"/>
              </w:rPr>
              <w:t>наречий.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управлять поведением партнера (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умение убеждать).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самого себя как  движущую силу своего научения,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свою способность к преодолению препятствий и самокоррекции.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структуры наречий.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устойчивой мотивации к  изучению и закреплению нового.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парах с тестовыми заданиями 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22.01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Мягкий знак после шипящих на конце наречий.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 применять правила написания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после шипящих на конце </w:t>
            </w:r>
            <w:r w:rsidRPr="00222DE7">
              <w:rPr>
                <w:rFonts w:ascii="Times New Roman" w:hAnsi="Times New Roman" w:cs="Times New Roman"/>
                <w:sz w:val="24"/>
                <w:szCs w:val="24"/>
              </w:rPr>
              <w:t>наречий.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владеть монологической и диалогической формами речи в соответствии с нормами языка.</w:t>
            </w:r>
          </w:p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траектории развития через включение в новые виды деятельности и формы сотрудничества.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исследования  структуры наречий.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индивидуаль-ной и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коллективной исследователь-ской работы на основе алгоритма.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 в группах с дидактичес-ким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материалом.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23.01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77.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 xml:space="preserve">Систематизация и обобщение изученного по теме </w:t>
            </w:r>
            <w:r>
              <w:rPr>
                <w:rFonts w:ascii="Times New Roman" w:hAnsi="Times New Roman"/>
                <w:sz w:val="24"/>
                <w:szCs w:val="24"/>
              </w:rPr>
              <w:t>«Наречие».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находить в предложении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Наречие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, определять его морфологические признаки, си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нтаксическую роль в предложении, грамотно писать.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определять цели и функции участников, способы взаимодействия; обмениваться знаниями для принятия эффективных решений.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научения,  свою способность к преодолению препятствий и самокоррекции.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деепричастий.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навыков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практико-теоретического обобщения.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вопросами для повторения,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отработка полученных знаний.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25.01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78.</w:t>
            </w:r>
          </w:p>
        </w:tc>
        <w:tc>
          <w:tcPr>
            <w:tcW w:w="2694" w:type="dxa"/>
          </w:tcPr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диктант с грамматическим заданием по теме «Наречие».</w:t>
            </w: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 воспроизводить приобретенные знания, навыки в конкретной деятельности.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управл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ять своим поведением (контроль  и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оценка своего действия).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научения,  свою способность к преодолению препятствий и самокоррекции.</w:t>
            </w:r>
          </w:p>
          <w:p w:rsidR="006A3548" w:rsidRPr="007B69BA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ходе написания диктанта.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навыков самоанализа и самоконтроля.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Контроль-ный диктант с  грамма-тичес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ким заданием.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79.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Анализ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ошибок, допущенных в контрольном  диктанте.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 анализировать допущенные ошибки, выполнять работу по их предупреждению.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организовывать и планировать учебное сотрудничество с учителем и сверстниками.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самого себя как движущую силу своего научения,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свою способность к преодолению препятствий и самокоррекции.</w:t>
            </w:r>
          </w:p>
          <w:p w:rsidR="006A3548" w:rsidRPr="002F24D4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работы над ошибками.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самосовершен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ствованию.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Коллектив-ная и индиви-дуальная работа над ошибками под руковод-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ством учителя.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29.01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0648A">
              <w:rPr>
                <w:rFonts w:ascii="Times New Roman" w:hAnsi="Times New Roman"/>
                <w:b/>
                <w:sz w:val="24"/>
                <w:szCs w:val="24"/>
              </w:rPr>
              <w:t>Р/Р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Учебно-научная речь.</w:t>
            </w: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выявлять и объяснять композиционно-языковые признаки текста учебно-научного стиля.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управлять поведением партнера (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умение убеждать).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самого себя как  движущую силу своего научения,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свою способность к преодолению препятствий и самокоррекции.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текста учебно-научного стиля.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познаватель-ного интереса в ходе  аналитическойдеятельности.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текстами учебно-научного стиля.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30.01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0648A">
              <w:rPr>
                <w:rFonts w:ascii="Times New Roman" w:hAnsi="Times New Roman"/>
                <w:b/>
                <w:sz w:val="24"/>
                <w:szCs w:val="24"/>
              </w:rPr>
              <w:t>Р/Р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90648A">
              <w:rPr>
                <w:rFonts w:ascii="Times New Roman" w:hAnsi="Times New Roman"/>
                <w:sz w:val="24"/>
                <w:szCs w:val="24"/>
              </w:rPr>
              <w:t>Отзыв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составлять текст отзыва по алгоритму выполнения задания.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владеть монологической и диалогической формами речи в соответствии с нормами языка.</w:t>
            </w:r>
          </w:p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проектировать траектории развития через включение в новые виды деятельности и формы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сотрудничества.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составления текста отзыва о прочитанном.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индивидуаль-ной и  коллективной исследователь-ской работы на основе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алгоритма.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Коллектив-ная и индивиду-альная работа по составлению текста отзыва при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консульта-тивной помощи учителя.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1.02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82.</w:t>
            </w:r>
          </w:p>
        </w:tc>
        <w:tc>
          <w:tcPr>
            <w:tcW w:w="2694" w:type="dxa"/>
          </w:tcPr>
          <w:p w:rsidR="006A3548" w:rsidRPr="0090648A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0648A">
              <w:rPr>
                <w:rFonts w:ascii="Times New Roman" w:hAnsi="Times New Roman"/>
                <w:b/>
                <w:sz w:val="24"/>
                <w:szCs w:val="24"/>
              </w:rPr>
              <w:t>Р/Р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Учебный доклад.</w:t>
            </w: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применять алгоритм построения текста учебного доклада.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использовать адекватные языковые средства для отображения в форме речевых высказываний с целью планирования, контроля и самооценки.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самокоррекции.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выполнения учебного задания.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познавательно-го интереса к индивидуаль-ной и коллективной творческой деятельности.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Индивиду-альная и коллектив-ная работа по составлению текста учебного доклада.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2.02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61552">
              <w:rPr>
                <w:rFonts w:ascii="Times New Roman" w:hAnsi="Times New Roman"/>
                <w:b/>
                <w:i/>
                <w:sz w:val="24"/>
                <w:szCs w:val="24"/>
              </w:rPr>
              <w:t>Категория состояния как часть речи.</w:t>
            </w:r>
          </w:p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определять слова категории состояния по грамматическим признакам.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эффективной кооперации.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выполнения лингвистической задачи.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устойчивого интереса к исследователь-ской, аналитической деятельности.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парах с теоретичес-ким материалом учебника, запись текста под диктовку и его анализ.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5.02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84.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Слова категории состояния и модальные слова.</w:t>
            </w:r>
          </w:p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определять слова категории состояния по грамматическим признакам.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эффективной кооперации.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6A3548" w:rsidRPr="0044424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выполнения лингвистической задачи.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самосовершен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ствованию.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парах с дидактичес-ким материалом.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6.02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Морфологический разбор категории состояния.</w:t>
            </w:r>
          </w:p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применять алгоритм проведения морфологичес-кого разбора слов категории состояния.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навыки работы в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руппе.</w:t>
            </w:r>
          </w:p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применять методы информационного поиска.</w:t>
            </w:r>
          </w:p>
          <w:p w:rsidR="006A3548" w:rsidRPr="0044424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выявляемые в ходе  морфологического разбора слова.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составления алгоритма выполнения задачи.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Коллектив-ная работа с дидактичес-ким материалом.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8.02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по теме «Категория состояния».</w:t>
            </w: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находить в предложении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слова категории состояния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, определять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их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морфологические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признаки, си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нтаксическую роль в предложении.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определять цели и функции участников, способы взаимодействия; обмениваться знаниями для принятия эффективных решений.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научения,  свою способность к преодолению препятствий и самокоррекции.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комплексного  исследования  текста.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устойчивой мотивации к обучению, нав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ыков анализа 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вопросами для повторения,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отработка полученных знаний.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9.02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87.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Контрольная  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>работа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 xml:space="preserve"> по теме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«Категория состояния».</w:t>
            </w: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находить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слова категории состояния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, определять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их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морфологические признаки, си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нтаксическую роль в предложении.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управл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ять своим поведением (контроль  и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оценка своего действия).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научения,  свою способность к преодолению препятствий и самокоррекции.</w:t>
            </w:r>
          </w:p>
          <w:p w:rsidR="006A3548" w:rsidRPr="008821F6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выполнения контрольной работы.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самоанализа и самоконтроля.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Контроль-ное тестирова-ние.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12.02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контрольной работы.</w:t>
            </w: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 анализировать допущенные ошибки, выполнять работу по их предупреждению.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организовывать и планировать учебное сотрудничество с учителем и сверстниками.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самого себя как движущую силу своего научения,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свою способность к преодолению препятствий и самокоррекции.</w:t>
            </w:r>
          </w:p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работы над ошибками.</w:t>
            </w:r>
          </w:p>
          <w:p w:rsidR="006A3548" w:rsidRPr="002F24D4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самосовершен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ствованию.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Коллектив-ная и индиви-дуальная работа над ошибками под руковод-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ством учителя.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13.02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89-90.</w:t>
            </w:r>
          </w:p>
        </w:tc>
        <w:tc>
          <w:tcPr>
            <w:tcW w:w="2694" w:type="dxa"/>
          </w:tcPr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b/>
                <w:sz w:val="24"/>
                <w:szCs w:val="24"/>
              </w:rPr>
              <w:t>Р/Р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>Выборочное изложение-описание состояния природы.</w:t>
            </w:r>
          </w:p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по упр. 322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вычленять из текста основную информацию.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управлять своим поведением (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контроль, оценка своего действия).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научения,  свою способность к преодолению препятствий и самокоррекции.</w:t>
            </w:r>
          </w:p>
          <w:p w:rsidR="006A3548" w:rsidRPr="00866E7A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написания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изложения.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устойчивой мотивации к творческой деятельности.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 работа с текстом, выделение главной информации при консульта-тивной помощи учителя.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15.02 16.02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61552">
              <w:rPr>
                <w:rFonts w:ascii="Times New Roman" w:hAnsi="Times New Roman"/>
                <w:b/>
                <w:i/>
                <w:sz w:val="24"/>
                <w:szCs w:val="24"/>
              </w:rPr>
              <w:t>Самостоятельные и служебные части речи.</w:t>
            </w:r>
          </w:p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отличать самостоятельные и служебные части речи.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эффективной кооперации.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исследования текста.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устойчивого интереса к исследователь-ской, аналитической деятельности.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парах с теоретичес-ким материалом учебника, работа с дидактичес-ким материалом.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26.02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1552">
              <w:rPr>
                <w:rFonts w:ascii="Times New Roman" w:hAnsi="Times New Roman"/>
                <w:b/>
                <w:i/>
                <w:sz w:val="24"/>
                <w:szCs w:val="24"/>
              </w:rPr>
              <w:t>Предлог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161552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>как часть речи.</w:t>
            </w:r>
          </w:p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отличать предлог от других частей речи.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навыки работы в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руппе.</w:t>
            </w:r>
          </w:p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применять методы информационного поиска.</w:t>
            </w:r>
          </w:p>
          <w:p w:rsidR="006A3548" w:rsidRPr="0044424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конструирования словосочетаний.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устойчивой мотивации к исследователь-ской деятельности.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опрос, работа с дидактичес-ким материалом.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27.02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93.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Употребление предлогов.</w:t>
            </w:r>
          </w:p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применять правила написания предлогов.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управлять поведением партнера ( умение убеждать).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самого себя как  движущую силу своего научения,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свою способность к преодолению препятствий и самокоррекции.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конструирования предложений.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коллективной и индивидуаль-ной работы.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парах по конструи-рованию предложе-ний с последу-ющей коллектив-ной проверкой.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Непроизводные и производные предлоги.</w:t>
            </w:r>
          </w:p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отличать производные и непроизводные предлоги  от других частей речи.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управлять поведением партнера (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умение убеждать).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самого себя как  движущую силу своего научения,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свою способность к преодолению препятствий и самокоррекции.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предлогов.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Фрмирование устойчивой мотивации к изучению и закреплению нового.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теоретичес-ким материалом учебника, выполнение практи-ческих заданий.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2.03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 xml:space="preserve">Простые и составные предлоги. </w:t>
            </w:r>
          </w:p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различать простые и составные предлоги.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ходе индивидуальной и групповой работы.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проектировать маршрут преодоления затруднений в обучении через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включение в новые виды деятельности и формы сотрудничества.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анализа текста.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Фрмирование навыков учебного сотрудничества при изучении нового материала.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учебником и дидактичес-ким материалом в группах.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5.03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96.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Морфологический разбор предлогов.</w:t>
            </w:r>
          </w:p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применять алгоритм морфологичес-кого разбора предлога.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эффективной кооперации.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исследования предлогов.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Фрмирование устойчивой мотивации к самосовершен-ствованию.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Запись текста под диктовку, морфологи-ческий разбор предлогов.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6.03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97-98.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b/>
                <w:sz w:val="24"/>
                <w:szCs w:val="24"/>
              </w:rPr>
              <w:t xml:space="preserve">Р/Р  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>Сочинение по картине А.В.Сайкиной «Детская спортивная школа».</w:t>
            </w:r>
          </w:p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составлять и редактировать текст впечатления от увиденного.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цели и функции участников, способы взаимодействия; планировать общие способы работы; обмениваться знаниями между членами группы для принятия совместных решений.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самокоррекции.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ходе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создания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выполнения творческой работы.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устойчивой мотивации к творческой деятельности по алгоритму и индивидуаль-ному плану.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Индивиду-альная и коллектив-ная работа по описанию картины.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9.03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99.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Слитное и раздельное написание производных предлогов.</w:t>
            </w:r>
          </w:p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применять правило слитного и раздельного написания производных предлогов.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использовать адекватные языковые средства для отображения в форме речевых высказываний с целью планирования, контроля и самооценки.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самокоррекции.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групповой и самостоятельной работы.</w:t>
            </w:r>
          </w:p>
        </w:tc>
        <w:tc>
          <w:tcPr>
            <w:tcW w:w="1843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устойчивой мотивации к изучению нового материала.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материалом учебника,  объясни-тельный диктант.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10.03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Систематизация и обобщение изученного по теме «Предлог».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реализовывать и корректировать индивидуальный маршрут восполнения проблемных зон в изученных темах.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определять цели и функции участников, способы взаимодействия; обмениваться знаниями для принятия эффективных решений.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научения,  свою способность к преодолению препятствий и самокоррекции.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мплексного  исследования  текстов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Фрмирование устойчивой мотивации к самосовершен-ствованию.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парах и индивиду-ально с дидактичес-ким материалом, устный опрос.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12.03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Проверочная работа по теме «Предлог».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преобразовывать индивидуальный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маршрут восполнения проблемных зон в изученных темах.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управл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ять своим поведением (контроль  и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оценка своего действия).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научения,  свою способность к преодолению препятствий и самокоррекции.</w:t>
            </w:r>
          </w:p>
          <w:p w:rsidR="006A3548" w:rsidRPr="008821F6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выполнения контрольной работы.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навыков самоанализа и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самоконтроля.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Контроль-ное тестирова-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ние.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13.03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102.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1552">
              <w:rPr>
                <w:rFonts w:ascii="Times New Roman" w:hAnsi="Times New Roman"/>
                <w:b/>
                <w:i/>
                <w:sz w:val="24"/>
                <w:szCs w:val="24"/>
              </w:rPr>
              <w:t>Союз как часть речи.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 xml:space="preserve"> Простые и составные союзы.</w:t>
            </w:r>
          </w:p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отличать союзы от других частей речи и определять их роль в предложении.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цели и функции участников, способы взаимодействия; планировать общие способы работы; обмениваться знаниями между членами группы для принятия совместных решений.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самокоррекции.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исследования союзов.</w:t>
            </w:r>
          </w:p>
        </w:tc>
        <w:tc>
          <w:tcPr>
            <w:tcW w:w="1843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устойчивой мотивации к изучению нового материала.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материалом учебника и дидактичес-ким материалом.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Союзы сочинительные и подчинительные.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союзы сочинительные и подчинительные по их грамматическим признакам.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ходе индивидуальной и групповой работы.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союзов.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навыков коллективной и индивидуаль-ной работы.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материалом учебника, групповая работа с интерактив-ной доской.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16.03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104.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Запятая между простыми предложениями в союзном сложном предложении.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 правильно ставить знаки препинания в сложном союзном предложении.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ходе индивидуальной и групповой работы.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анализ текстов.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устойчивого интереса к исследователь-ской, аналитической деятельности.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Объясни-тельный диктант.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19.03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Сочинительные союзы.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различать сочинительные и подчинительные союзы, определять их роль в предложении.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эффективной кооперации.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выполнения анализа предложений.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познаватель-ного интереса к изучению нового, способам обобщения  и систематизации знаний.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Индивиду-альная и групповая работа с  дидактичес-ким материалом.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106.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Подчинительные союзы.</w:t>
            </w:r>
          </w:p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различать сочинительные и подчинительные союзы, определять их роль в предложении.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использовать адекватные языковые средства для отображения в форме речевых высказываний с целью планирования, контроля и самооценки.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самокоррекции.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 анализа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предложений.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устойчивой мотивации к изучению и закреплению нового.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материалом учебника, индивиду-альная работа с дидактичес-ким материалом.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22.03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Морфологический разбор союзов.</w:t>
            </w:r>
          </w:p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применять алгоритм                  проведения                   морфологического разбора союза.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слушать и слышать друг друга, с достаточной полнотой и точностью выражать свои мысли в соответствии с задачами и условиями коммуникации.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самостоятельно формулировать познавательную цель, искать и выделять необходимую информацию.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являемые  в ходе применения изученного правила.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устойчивой мотивации к деятельности по алгоритму.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материалом учебника, работа с текстом, морфологи-ческий разбор союзов.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23.03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108-109.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b/>
                <w:sz w:val="24"/>
                <w:szCs w:val="24"/>
              </w:rPr>
              <w:t xml:space="preserve">Р/Р 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>Сочинение-рассуждение «Книга – наш друг и советчик».</w:t>
            </w:r>
          </w:p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находить материал для сочинения,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составлять план сочинения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рассуждения, подбирать аргументы.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цели и функции участников, способы взаимодействия; планировать общие способы работы; обмениваться знаниями между членами группы для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принятия совместных решений.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самокоррекции.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создания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текста-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рассуждения.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устойчивой мотивации к творческой деятельности по алгоритму,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индивидуаль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ному плану.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Коллектив-ное составление плана, подбор аргументов,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написание сочинения.</w:t>
            </w:r>
          </w:p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2.04 3.04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110.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 xml:space="preserve">Слитное написание союзов </w:t>
            </w:r>
            <w:r w:rsidRPr="00F14832">
              <w:rPr>
                <w:rFonts w:ascii="Times New Roman" w:hAnsi="Times New Roman"/>
                <w:i/>
                <w:sz w:val="24"/>
                <w:szCs w:val="24"/>
              </w:rPr>
              <w:t>также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F14832">
              <w:rPr>
                <w:rFonts w:ascii="Times New Roman" w:hAnsi="Times New Roman"/>
                <w:i/>
                <w:sz w:val="24"/>
                <w:szCs w:val="24"/>
              </w:rPr>
              <w:t>тоже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F14832">
              <w:rPr>
                <w:rFonts w:ascii="Times New Roman" w:hAnsi="Times New Roman"/>
                <w:i/>
                <w:sz w:val="24"/>
                <w:szCs w:val="24"/>
              </w:rPr>
              <w:t>чтобы.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применять правила слитного написания союзов </w:t>
            </w:r>
            <w:r w:rsidRPr="00F14832">
              <w:rPr>
                <w:rFonts w:ascii="Times New Roman" w:hAnsi="Times New Roman"/>
                <w:i/>
                <w:sz w:val="24"/>
                <w:szCs w:val="24"/>
              </w:rPr>
              <w:t>также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F14832">
              <w:rPr>
                <w:rFonts w:ascii="Times New Roman" w:hAnsi="Times New Roman"/>
                <w:i/>
                <w:sz w:val="24"/>
                <w:szCs w:val="24"/>
              </w:rPr>
              <w:t>тоже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F14832">
              <w:rPr>
                <w:rFonts w:ascii="Times New Roman" w:hAnsi="Times New Roman"/>
                <w:i/>
                <w:sz w:val="24"/>
                <w:szCs w:val="24"/>
              </w:rPr>
              <w:t>чтобы.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эффективной кооперации.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исследования союзов.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составления алгоритма выполнения задания.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парах при составлении лнгвисти-ческого рассуждения при консульта-тивной помощи учителя.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5.04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Повторение сведений о предлогах и союзах.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реализовывать и корректировать индивидуальный маршрут восполнения проблемных зон в изученных темах.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определять цели и функции участников, способы взаимодействия; обмениваться знаниями для принятия эффективных решений.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научения,  свою способность к преодолению препятствий и самокоррекции.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языковые явления, процессы, связи и отношения, выявляемые  в ходе 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мплексного  исследования  текстов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Фрмирование устойчивой мотивации к самосовершен-ствованию.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парах и индивиду-ально с дидактичес-ким материалом, устный опрос.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6.04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112.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Диктант по теме «Союзы и предлоги».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 воспроизводить приобретенные знания, навыки в конкретной деятельности.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управл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ять своим поведением (контроль  и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оценка своего действия).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научения,  свою способность к преодолению препятствий и самокоррекции.</w:t>
            </w:r>
          </w:p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написания диктанта.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самоанализа и самоконтроля.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Контроль-ный диктант с  грамма-тичес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ким заданием.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9.04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113.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Анализ диктанта.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 анализировать допущенные ошибки, выполнять работу по их предупреждению.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организовывать и планировать учебное сотрудничество с учителем и сверстниками.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самого себя как движущую силу своего научения,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свою способность к преодолению препятствий и самокоррекции.</w:t>
            </w:r>
          </w:p>
          <w:p w:rsidR="006A3548" w:rsidRPr="002F24D4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работы над ошибками.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самосовершен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ствованию.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Коллектив-ная и индиви-дуальная работа над ошибками под руковод-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ством учителя.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114.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1552">
              <w:rPr>
                <w:rFonts w:ascii="Times New Roman" w:hAnsi="Times New Roman"/>
                <w:b/>
                <w:i/>
                <w:sz w:val="24"/>
                <w:szCs w:val="24"/>
              </w:rPr>
              <w:t>Частица как часть речи.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 xml:space="preserve"> Разряды частиц. Формообразующие частицы.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отличать частицу от других частей речи, различать частицы по 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значению.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использовать адекватные языковые средства для отображения в форме речевых высказываний с целью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планирования, контроля и самооценки.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самокоррекции.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исследования частиц.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устойчивой мотивации к изучению и закреплению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нового.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 с материалом учебника, индивиду-альная 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групповая работа с дидактичес-ким материалом.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12.04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115.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Смыслоразличительные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 xml:space="preserve"> частицы. 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смыслоразличительные частицы.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эффективной кооперации.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анализа частиц.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устойчивого интереса к исследователь-ской, аналитической деятельности.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парах с теоретичес-ким материалом учебника, работа с текстом, конструи-рование предложе-ний с частицами.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116.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Раздельное и дефисное написание частиц.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применять правило слитного и раздельного написания частиц.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цели и функции участников, способы взаимодействия; планировать общие способы работы; обмениваться знаниями между членами группы для принятия совместных решений.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самокоррекции.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языковые явления, процессы, связи и отношения, выявляемые  в ходе исследования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структуры слова.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устойчивой мотивации 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обучению.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Коллектив-ная работа  с текстом, индивиду-альная работа с тестами.</w:t>
            </w:r>
          </w:p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117-118.</w:t>
            </w:r>
          </w:p>
        </w:tc>
        <w:tc>
          <w:tcPr>
            <w:tcW w:w="2694" w:type="dxa"/>
          </w:tcPr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3F22">
              <w:rPr>
                <w:rFonts w:ascii="Times New Roman" w:hAnsi="Times New Roman"/>
                <w:b/>
                <w:sz w:val="24"/>
                <w:szCs w:val="24"/>
              </w:rPr>
              <w:t>Р/Р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>Сочинение по картине К.Ф.Юона «Конец зимы. Полдень».</w:t>
            </w: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основную мысль своего выступления, выбирать тип речи, готовить рабочий материал, правильно выражать свои мысли в соответствии с литературными нормами.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владеть монологической и диалогической формами речи в соответствии с нормами языка.</w:t>
            </w:r>
          </w:p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траектории развития через включение в новые виды деятельности и формы сотрудничества.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создания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текста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устного выступления.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творческой деятельности.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Коллектив-ная работа по описанию картины, составление плана, написание сочинения.</w:t>
            </w:r>
          </w:p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17.04 19.04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119.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Морфологический разбор частицы.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 применять алгоритм проведения морфологичес-кого анализа частицы.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использовать адекватные языковые средства для отображения в форме речевых высказываний с целью планирования, контроля и самооценки.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самокоррекции.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 анализа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частицы.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устойчивой мотивации к изучению и закреплению нового.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материалом учебника, коллектив-ная работа с дидактичес-ким материалом.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 xml:space="preserve">Отрицательные частицы </w:t>
            </w:r>
            <w:r w:rsidRPr="00F14832">
              <w:rPr>
                <w:rFonts w:ascii="Times New Roman" w:hAnsi="Times New Roman"/>
                <w:b/>
                <w:sz w:val="24"/>
                <w:szCs w:val="24"/>
              </w:rPr>
              <w:t>НЕ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 w:rsidRPr="00F14832">
              <w:rPr>
                <w:rFonts w:ascii="Times New Roman" w:hAnsi="Times New Roman"/>
                <w:b/>
                <w:sz w:val="24"/>
                <w:szCs w:val="24"/>
              </w:rPr>
              <w:t>НИ.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различать написание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отрицательных частиц </w:t>
            </w:r>
            <w:r w:rsidRPr="00525F0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525F0B">
              <w:rPr>
                <w:rFonts w:ascii="Times New Roman" w:hAnsi="Times New Roman" w:cs="Times New Roman"/>
                <w:i/>
                <w:sz w:val="24"/>
                <w:szCs w:val="24"/>
              </w:rPr>
              <w:t>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 </w:t>
            </w: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навыки учебного сотрудничества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индивидуальной и групповой работы.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исследования структуры слова.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устойчивой мотивации 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деятельности по алгоритму, индивидуальному плану.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с учебником, объясни-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тельный диктант.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23.04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121.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 xml:space="preserve">Различение частицы </w:t>
            </w:r>
            <w:r w:rsidRPr="00F14832">
              <w:rPr>
                <w:rFonts w:ascii="Times New Roman" w:hAnsi="Times New Roman"/>
                <w:b/>
                <w:sz w:val="24"/>
                <w:szCs w:val="24"/>
              </w:rPr>
              <w:t>НИ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 xml:space="preserve">  и приставки </w:t>
            </w:r>
            <w:r w:rsidRPr="00F14832">
              <w:rPr>
                <w:rFonts w:ascii="Times New Roman" w:hAnsi="Times New Roman"/>
                <w:b/>
                <w:sz w:val="24"/>
                <w:szCs w:val="24"/>
              </w:rPr>
              <w:t>НЕ.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различать написание приставки </w:t>
            </w:r>
            <w:r w:rsidRPr="00525F0B">
              <w:rPr>
                <w:rFonts w:ascii="Times New Roman" w:hAnsi="Times New Roman" w:cs="Times New Roman"/>
                <w:i/>
                <w:sz w:val="24"/>
                <w:szCs w:val="24"/>
              </w:rPr>
              <w:t>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частицы </w:t>
            </w:r>
            <w:r w:rsidRPr="00525F0B">
              <w:rPr>
                <w:rFonts w:ascii="Times New Roman" w:hAnsi="Times New Roman" w:cs="Times New Roman"/>
                <w:i/>
                <w:sz w:val="24"/>
                <w:szCs w:val="24"/>
              </w:rPr>
              <w:t>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навыки работы в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руппе.</w:t>
            </w:r>
          </w:p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применять методы информационного поиска.</w:t>
            </w:r>
          </w:p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в ходе исследования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морфемного состава слова.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развернутого анализа.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 работа с дидактичес-ким материалом.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122.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 xml:space="preserve">Частицы </w:t>
            </w:r>
            <w:r w:rsidRPr="00F14832">
              <w:rPr>
                <w:rFonts w:ascii="Times New Roman" w:hAnsi="Times New Roman"/>
                <w:b/>
                <w:sz w:val="24"/>
                <w:szCs w:val="24"/>
              </w:rPr>
              <w:t>НИ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 xml:space="preserve">, приставка </w:t>
            </w:r>
            <w:r w:rsidRPr="00F14832">
              <w:rPr>
                <w:rFonts w:ascii="Times New Roman" w:hAnsi="Times New Roman"/>
                <w:b/>
                <w:sz w:val="24"/>
                <w:szCs w:val="24"/>
              </w:rPr>
              <w:t>НИ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 xml:space="preserve">, союз </w:t>
            </w:r>
            <w:r w:rsidRPr="00F14832">
              <w:rPr>
                <w:rFonts w:ascii="Times New Roman" w:hAnsi="Times New Roman"/>
                <w:b/>
                <w:sz w:val="24"/>
                <w:szCs w:val="24"/>
              </w:rPr>
              <w:t>НИ – НИ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Научиться рассматривать слово с точки зрения его морфемного состава, различать написание ч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>астицы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ни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приставки </w:t>
            </w:r>
            <w:r w:rsidRPr="004374D1">
              <w:rPr>
                <w:rFonts w:ascii="Times New Roman" w:hAnsi="Times New Roman"/>
                <w:i/>
                <w:sz w:val="24"/>
                <w:szCs w:val="24"/>
              </w:rPr>
              <w:t>ни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>, союз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 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ни – ни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ходе индивидуальной и групповой работы.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применения правила.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устойчивой мотивации к  обучению.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учебником и групповая работа с дидактичес-ким материалом.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26.04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123.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Систематизация и обобщение изученного по теме «</w:t>
            </w:r>
            <w:r>
              <w:rPr>
                <w:rFonts w:ascii="Times New Roman" w:hAnsi="Times New Roman"/>
                <w:sz w:val="24"/>
                <w:szCs w:val="24"/>
              </w:rPr>
              <w:t>Частицы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>».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находить в предложении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частицы, определять их разряд, роль в предложении, грамотно писать.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слушать и слышать друг друга, с достаточной полнотой и точностью выражать свои мысли в соответствии с задачами и условиями коммуникации.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выявляемые  в ходе  применения правил.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навыков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практико-теоретического обобщения.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вопросами для повторения,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тестирова-ние.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124.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161552">
              <w:rPr>
                <w:rFonts w:ascii="Times New Roman" w:hAnsi="Times New Roman"/>
                <w:b/>
                <w:i/>
                <w:sz w:val="24"/>
                <w:szCs w:val="24"/>
              </w:rPr>
              <w:t>Междометие как часть речи</w:t>
            </w:r>
            <w:r w:rsidRPr="00161552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  <w:p w:rsidR="006A3548" w:rsidRPr="00161552" w:rsidRDefault="006A3548" w:rsidP="00904B40">
            <w:pPr>
              <w:pStyle w:val="a3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междометие по его грамматическим признакам.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управлять поведением партнера ( умение убеждать).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самого себя как  движущую силу своего научения,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свою способность к преодолению препятствий и самокоррекции.</w:t>
            </w:r>
          </w:p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исследования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междометий.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самостоятель-ной  и групповой исследователь-ской деятельности.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учебником, групповая работа по конструи-рованию предложе-ний.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125.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Дефис в междометиях. Знаки препинания при междометиях.</w:t>
            </w:r>
          </w:p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применять правила дефисного написания междометий, постановки знаков препинания при междометиях.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эффективной кооперации.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исследования междометий.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устойчивого интереса к исследовательской, аналитической деятельности.</w:t>
            </w:r>
          </w:p>
        </w:tc>
        <w:tc>
          <w:tcPr>
            <w:tcW w:w="1543" w:type="dxa"/>
            <w:gridSpan w:val="2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парах при составлении лнгвисти-ческого рассуждения при консульта-тивной помощи учителя.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3.05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Повторение тем «Частица. Междометие».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различать  частицы и междометия, употреблять их  в речи в соответствии с языковыми нормами.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слушать и слышать друг друга, с достаточной полнотой и точностью выражать свои мысли в соответствии с задачами и условиями коммуникации.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выявляемые  в ходе  применения правил.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навыков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практико-теоретического обобщения.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вопросами для повторения,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 дидактичес-ким материалом.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4.05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127.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Диктант по теме «Служебные части речи».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применять правила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написания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служебных частей речи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, владеть методами проверки, правильно ставить знаки препинания в предложениях.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управлять своим поведением (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контроль, оценка своего действия).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самокоррекции.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контрольного диктанта.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навыков анализа и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самоконтроля.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Написание диктанта с граммати-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ческим заданием.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5.05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128.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Анализ диктанта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анализировать допущенные ошибки, выполнять работу  по предупреждению ошибок.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организовывать и планировать учебное сотрудничество с учителем и сверстниками.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самокоррекции.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работы над ошибками.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самосовершен-ствованию.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Работа над ошибками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7.05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14992" w:type="dxa"/>
            <w:gridSpan w:val="10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</w:t>
            </w:r>
            <w:r w:rsidRPr="000E0D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Повторение и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систематизация изученного в 5-7 </w:t>
            </w:r>
            <w:r w:rsidRPr="000E0D4F">
              <w:rPr>
                <w:rFonts w:ascii="Times New Roman" w:hAnsi="Times New Roman" w:cs="Times New Roman"/>
                <w:b/>
                <w:sz w:val="24"/>
                <w:szCs w:val="24"/>
              </w:rPr>
              <w:t>классах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8 часов </w:t>
            </w: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129.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01FC">
              <w:rPr>
                <w:rFonts w:ascii="Times New Roman" w:hAnsi="Times New Roman"/>
                <w:b/>
                <w:sz w:val="24"/>
                <w:szCs w:val="24"/>
              </w:rPr>
              <w:t>Р/Р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>Текст. Стили речи.</w:t>
            </w:r>
          </w:p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тему и проблему текста, составлять текст определенного стиля.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ходе индивидуальной и групповой работы.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исследования  текста.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устойчивой мотивации к творческой деятельности по алгоритму, индивидуаль-ному плану.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текстом, конструи-рование текстов различных стилей.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8.05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130.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Фонетика. Графика.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применять фонетический анализ слова.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ходе индивидуальной и групповой работы.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фонетического анализа слов.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устойчивой мотивации к аналитической деятельности.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дидактичес-ким материалом.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131.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Лексика и фразеология.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применять полученные знания при анализе и составлении текста.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использовать адекватные языковые средства для отображения в форме речевых высказываний с целью планирования, контроля и самооценки.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самокоррекции.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исследования и конструирования текста.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устойчивой мотивации к  творческому самовыраже-нию.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дидактичес-ким материалом, конструи-рование текстов по лексико-фразеологи-ческому материалу.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Морфемика. Словообразование.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способы образования слов,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производить морфемный  анализ.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навыки учебного сотрудничества в ходе индивидуальной и групповой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работы.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словообразовательного и морфемного анализа слов.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устойчивой мотивации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обучению,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навыков анализа, конструиро-вания, проектной работы по алгоритму с перспективой самодиагнос-тики результатов.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 в парах с дидактичес-ким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материалом и интерактив-ной доской.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14.05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133.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Морфология и ор</w:t>
            </w:r>
            <w:r w:rsidRPr="00F14832">
              <w:rPr>
                <w:rFonts w:ascii="Times New Roman" w:hAnsi="Times New Roman"/>
                <w:sz w:val="24"/>
                <w:szCs w:val="24"/>
              </w:rPr>
              <w:t>фография.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применять алгоритм проведения морфологическо-го анализа слов.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эффективной кооперации.</w:t>
            </w: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применения алгоритма проведения морфологического анализа слов.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иотивации к самосовершен-ствованию.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текстом, объясни-тельный диктант.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134.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>Синтаксис и пунктуация.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применять алгоритм проверки пунктограмм.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эффективной кооперации.</w:t>
            </w: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проектировать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маршрут преодоления затруднений в обучении через включение в новые виды деятельности и формы сотрудничества.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применения алгоритмов проверки  пунктограмм.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обобщения и систематиза-ции теоретического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материала.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Коллектив-ная работа с дидактичес-ким материалом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интерактив-ной доской.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17.05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135.</w:t>
            </w:r>
          </w:p>
        </w:tc>
        <w:tc>
          <w:tcPr>
            <w:tcW w:w="2694" w:type="dxa"/>
          </w:tcPr>
          <w:p w:rsidR="006A3548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4832">
              <w:rPr>
                <w:rFonts w:ascii="Times New Roman" w:hAnsi="Times New Roman"/>
                <w:sz w:val="24"/>
                <w:szCs w:val="24"/>
              </w:rPr>
              <w:t xml:space="preserve"> Итоговый контрольный диктант.</w:t>
            </w:r>
          </w:p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 воспроизводить приобретенные знания, навыки в конкретной деятельности.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управл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ять своим поведением ( контроль  и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оценка своего действия).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научения,  свою способность к преодолению препятствий и самокоррекции.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написания диктанта.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самоанализа и самоконтроля.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Диктант с граммати-чес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ким заданием.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548" w:rsidRPr="00427ABB" w:rsidTr="00904B40">
        <w:tc>
          <w:tcPr>
            <w:tcW w:w="675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136.</w:t>
            </w:r>
          </w:p>
        </w:tc>
        <w:tc>
          <w:tcPr>
            <w:tcW w:w="2694" w:type="dxa"/>
          </w:tcPr>
          <w:p w:rsidR="006A3548" w:rsidRPr="00F14832" w:rsidRDefault="006A3548" w:rsidP="00904B4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контрольного диктанта.</w:t>
            </w:r>
          </w:p>
        </w:tc>
        <w:tc>
          <w:tcPr>
            <w:tcW w:w="708" w:type="dxa"/>
          </w:tcPr>
          <w:p w:rsidR="006A3548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 анализировать допущенные ошибки, выполнять работу по их предупреждению.</w:t>
            </w:r>
          </w:p>
        </w:tc>
        <w:tc>
          <w:tcPr>
            <w:tcW w:w="3685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организовывать и планировать учебное сотрудничество с учителем и сверстниками.</w:t>
            </w:r>
          </w:p>
          <w:p w:rsidR="006A3548" w:rsidRPr="00427ABB" w:rsidRDefault="006A3548" w:rsidP="00904B4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самого себя как движущую силу своего научения,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свою способность к преодолению препятствий и самокоррекции.</w:t>
            </w:r>
          </w:p>
          <w:p w:rsidR="006A3548" w:rsidRPr="002F24D4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работы над ошибками.</w:t>
            </w:r>
          </w:p>
        </w:tc>
        <w:tc>
          <w:tcPr>
            <w:tcW w:w="1843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самосовершен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ствованию.</w:t>
            </w:r>
          </w:p>
        </w:tc>
        <w:tc>
          <w:tcPr>
            <w:tcW w:w="1543" w:type="dxa"/>
            <w:gridSpan w:val="2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Коллектив-ная и индиви-дуальная работа над ошибками под руковод-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ством учителя.</w:t>
            </w:r>
          </w:p>
        </w:tc>
        <w:tc>
          <w:tcPr>
            <w:tcW w:w="867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</w:t>
            </w:r>
          </w:p>
        </w:tc>
        <w:tc>
          <w:tcPr>
            <w:tcW w:w="850" w:type="dxa"/>
          </w:tcPr>
          <w:p w:rsidR="006A3548" w:rsidRPr="00427ABB" w:rsidRDefault="006A3548" w:rsidP="00904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A3548" w:rsidRDefault="006A3548" w:rsidP="006A3548"/>
    <w:p w:rsidR="00817879" w:rsidRDefault="00817879"/>
    <w:sectPr w:rsidR="00817879" w:rsidSect="00C86EC9">
      <w:pgSz w:w="16838" w:h="11906" w:orient="landscape"/>
      <w:pgMar w:top="1276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3C8C" w:rsidRDefault="00953C8C">
      <w:pPr>
        <w:spacing w:after="0" w:line="240" w:lineRule="auto"/>
      </w:pPr>
      <w:r>
        <w:separator/>
      </w:r>
    </w:p>
  </w:endnote>
  <w:endnote w:type="continuationSeparator" w:id="0">
    <w:p w:rsidR="00953C8C" w:rsidRDefault="00953C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3C8C" w:rsidRDefault="00953C8C">
      <w:pPr>
        <w:spacing w:after="0" w:line="240" w:lineRule="auto"/>
      </w:pPr>
      <w:r>
        <w:separator/>
      </w:r>
    </w:p>
  </w:footnote>
  <w:footnote w:type="continuationSeparator" w:id="0">
    <w:p w:rsidR="00953C8C" w:rsidRDefault="00953C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2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3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4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5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6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7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8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2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3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4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5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6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7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8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</w:abstractNum>
  <w:abstractNum w:abstractNumId="2">
    <w:nsid w:val="00000005"/>
    <w:multiLevelType w:val="multilevel"/>
    <w:tmpl w:val="00000004"/>
    <w:lvl w:ilvl="0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2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3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4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5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6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7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8">
      <w:start w:val="1"/>
      <w:numFmt w:val="bullet"/>
      <w:lvlText w:val="-"/>
      <w:lvlJc w:val="left"/>
      <w:rPr>
        <w:rFonts w:ascii="Arial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</w:abstractNum>
  <w:abstractNum w:abstractNumId="3">
    <w:nsid w:val="00000007"/>
    <w:multiLevelType w:val="multilevel"/>
    <w:tmpl w:val="00000006"/>
    <w:lvl w:ilvl="0">
      <w:start w:val="1"/>
      <w:numFmt w:val="decimal"/>
      <w:lvlText w:val="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4">
    <w:nsid w:val="00000009"/>
    <w:multiLevelType w:val="multilevel"/>
    <w:tmpl w:val="00000008"/>
    <w:lvl w:ilvl="0">
      <w:start w:val="1"/>
      <w:numFmt w:val="decimal"/>
      <w:lvlText w:val="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5">
    <w:nsid w:val="17B81E24"/>
    <w:multiLevelType w:val="hybridMultilevel"/>
    <w:tmpl w:val="ECE251E0"/>
    <w:lvl w:ilvl="0" w:tplc="8620F9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C41E38A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765C35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8F96DE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AA12FD0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D3DE76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A3884A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B8BA6C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938264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defaultTabStop w:val="708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4507B0"/>
    <w:rsid w:val="000078B8"/>
    <w:rsid w:val="000403D4"/>
    <w:rsid w:val="000538A1"/>
    <w:rsid w:val="000C79FF"/>
    <w:rsid w:val="001047DF"/>
    <w:rsid w:val="00111669"/>
    <w:rsid w:val="00122D16"/>
    <w:rsid w:val="00122FC6"/>
    <w:rsid w:val="001300BB"/>
    <w:rsid w:val="0014417E"/>
    <w:rsid w:val="00155B46"/>
    <w:rsid w:val="001760E6"/>
    <w:rsid w:val="001F669F"/>
    <w:rsid w:val="00224B54"/>
    <w:rsid w:val="00233AA7"/>
    <w:rsid w:val="00242829"/>
    <w:rsid w:val="00260F5E"/>
    <w:rsid w:val="00270338"/>
    <w:rsid w:val="002D3679"/>
    <w:rsid w:val="002F274A"/>
    <w:rsid w:val="0034120F"/>
    <w:rsid w:val="003E7C30"/>
    <w:rsid w:val="00434545"/>
    <w:rsid w:val="004507B0"/>
    <w:rsid w:val="00480BEB"/>
    <w:rsid w:val="00600129"/>
    <w:rsid w:val="00662D82"/>
    <w:rsid w:val="0067292C"/>
    <w:rsid w:val="006A3548"/>
    <w:rsid w:val="006B2855"/>
    <w:rsid w:val="007265B4"/>
    <w:rsid w:val="007411D9"/>
    <w:rsid w:val="00744E47"/>
    <w:rsid w:val="007962E0"/>
    <w:rsid w:val="007D6D88"/>
    <w:rsid w:val="007F7C5D"/>
    <w:rsid w:val="00817879"/>
    <w:rsid w:val="00860963"/>
    <w:rsid w:val="008766EA"/>
    <w:rsid w:val="008B2CB2"/>
    <w:rsid w:val="008E41DF"/>
    <w:rsid w:val="008F3A28"/>
    <w:rsid w:val="009115A2"/>
    <w:rsid w:val="00953C8C"/>
    <w:rsid w:val="00966533"/>
    <w:rsid w:val="0098025C"/>
    <w:rsid w:val="009D0EC6"/>
    <w:rsid w:val="00A3066C"/>
    <w:rsid w:val="00A5384E"/>
    <w:rsid w:val="00A63352"/>
    <w:rsid w:val="00AB7EDC"/>
    <w:rsid w:val="00AC7768"/>
    <w:rsid w:val="00AD32C3"/>
    <w:rsid w:val="00B360BB"/>
    <w:rsid w:val="00B433E7"/>
    <w:rsid w:val="00B5385F"/>
    <w:rsid w:val="00B60CC0"/>
    <w:rsid w:val="00BA75AC"/>
    <w:rsid w:val="00BB1BC1"/>
    <w:rsid w:val="00BC5BE7"/>
    <w:rsid w:val="00BC6A0B"/>
    <w:rsid w:val="00C24D74"/>
    <w:rsid w:val="00C961E9"/>
    <w:rsid w:val="00CA1D90"/>
    <w:rsid w:val="00CD6701"/>
    <w:rsid w:val="00D15F0A"/>
    <w:rsid w:val="00DD5DC0"/>
    <w:rsid w:val="00DF2066"/>
    <w:rsid w:val="00DF61F8"/>
    <w:rsid w:val="00F377C1"/>
    <w:rsid w:val="00F84C77"/>
    <w:rsid w:val="00F86B9F"/>
    <w:rsid w:val="00FD23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1B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uiPriority w:val="99"/>
    <w:locked/>
    <w:rsid w:val="004507B0"/>
    <w:rPr>
      <w:rFonts w:ascii="Arial" w:hAnsi="Arial" w:cs="Arial"/>
      <w:b/>
      <w:bCs/>
      <w:shd w:val="clear" w:color="auto" w:fill="FFFFFF"/>
    </w:rPr>
  </w:style>
  <w:style w:type="character" w:customStyle="1" w:styleId="31">
    <w:name w:val="Основной текст (3) + Малые прописные"/>
    <w:basedOn w:val="3"/>
    <w:uiPriority w:val="99"/>
    <w:rsid w:val="004507B0"/>
    <w:rPr>
      <w:rFonts w:ascii="Arial" w:hAnsi="Arial" w:cs="Arial"/>
      <w:b/>
      <w:bCs/>
      <w:smallCaps/>
      <w:shd w:val="clear" w:color="auto" w:fill="FFFFFF"/>
    </w:rPr>
  </w:style>
  <w:style w:type="character" w:customStyle="1" w:styleId="2">
    <w:name w:val="Основной текст (2)_"/>
    <w:basedOn w:val="a0"/>
    <w:link w:val="20"/>
    <w:uiPriority w:val="99"/>
    <w:locked/>
    <w:rsid w:val="004507B0"/>
    <w:rPr>
      <w:rFonts w:ascii="Arial" w:hAnsi="Arial" w:cs="Arial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4507B0"/>
    <w:pPr>
      <w:widowControl w:val="0"/>
      <w:shd w:val="clear" w:color="auto" w:fill="FFFFFF"/>
      <w:spacing w:before="600" w:after="300" w:line="240" w:lineRule="atLeast"/>
    </w:pPr>
    <w:rPr>
      <w:rFonts w:ascii="Arial" w:hAnsi="Arial" w:cs="Arial"/>
      <w:b/>
      <w:bCs/>
    </w:rPr>
  </w:style>
  <w:style w:type="paragraph" w:customStyle="1" w:styleId="20">
    <w:name w:val="Основной текст (2)"/>
    <w:basedOn w:val="a"/>
    <w:link w:val="2"/>
    <w:uiPriority w:val="99"/>
    <w:rsid w:val="004507B0"/>
    <w:pPr>
      <w:widowControl w:val="0"/>
      <w:shd w:val="clear" w:color="auto" w:fill="FFFFFF"/>
      <w:spacing w:before="300" w:after="180" w:line="250" w:lineRule="exact"/>
      <w:ind w:firstLine="580"/>
      <w:jc w:val="both"/>
    </w:pPr>
    <w:rPr>
      <w:rFonts w:ascii="Arial" w:hAnsi="Arial" w:cs="Arial"/>
    </w:rPr>
  </w:style>
  <w:style w:type="character" w:customStyle="1" w:styleId="21">
    <w:name w:val="Заголовок №2_"/>
    <w:basedOn w:val="a0"/>
    <w:link w:val="22"/>
    <w:uiPriority w:val="99"/>
    <w:locked/>
    <w:rsid w:val="004507B0"/>
    <w:rPr>
      <w:rFonts w:ascii="Arial" w:hAnsi="Arial" w:cs="Arial"/>
      <w:b/>
      <w:bCs/>
      <w:shd w:val="clear" w:color="auto" w:fill="FFFFFF"/>
    </w:rPr>
  </w:style>
  <w:style w:type="paragraph" w:customStyle="1" w:styleId="22">
    <w:name w:val="Заголовок №2"/>
    <w:basedOn w:val="a"/>
    <w:link w:val="21"/>
    <w:uiPriority w:val="99"/>
    <w:rsid w:val="004507B0"/>
    <w:pPr>
      <w:widowControl w:val="0"/>
      <w:shd w:val="clear" w:color="auto" w:fill="FFFFFF"/>
      <w:spacing w:before="300" w:after="0" w:line="250" w:lineRule="exact"/>
      <w:ind w:firstLine="580"/>
      <w:jc w:val="both"/>
      <w:outlineLvl w:val="1"/>
    </w:pPr>
    <w:rPr>
      <w:rFonts w:ascii="Arial" w:hAnsi="Arial" w:cs="Arial"/>
      <w:b/>
      <w:bCs/>
    </w:rPr>
  </w:style>
  <w:style w:type="character" w:customStyle="1" w:styleId="4">
    <w:name w:val="Основной текст (4)_"/>
    <w:basedOn w:val="a0"/>
    <w:link w:val="40"/>
    <w:uiPriority w:val="99"/>
    <w:locked/>
    <w:rsid w:val="004507B0"/>
    <w:rPr>
      <w:rFonts w:ascii="Arial" w:hAnsi="Arial" w:cs="Arial"/>
      <w:b/>
      <w:bCs/>
      <w:i/>
      <w:iCs/>
      <w:shd w:val="clear" w:color="auto" w:fill="FFFFFF"/>
    </w:rPr>
  </w:style>
  <w:style w:type="character" w:customStyle="1" w:styleId="220">
    <w:name w:val="Заголовок №2 (2)_"/>
    <w:basedOn w:val="a0"/>
    <w:link w:val="221"/>
    <w:uiPriority w:val="99"/>
    <w:locked/>
    <w:rsid w:val="004507B0"/>
    <w:rPr>
      <w:rFonts w:ascii="Arial" w:hAnsi="Arial" w:cs="Arial"/>
      <w:b/>
      <w:bCs/>
      <w:i/>
      <w:iCs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4507B0"/>
    <w:pPr>
      <w:widowControl w:val="0"/>
      <w:shd w:val="clear" w:color="auto" w:fill="FFFFFF"/>
      <w:spacing w:before="300" w:after="0" w:line="264" w:lineRule="exact"/>
    </w:pPr>
    <w:rPr>
      <w:rFonts w:ascii="Arial" w:hAnsi="Arial" w:cs="Arial"/>
      <w:b/>
      <w:bCs/>
      <w:i/>
      <w:iCs/>
    </w:rPr>
  </w:style>
  <w:style w:type="paragraph" w:customStyle="1" w:styleId="221">
    <w:name w:val="Заголовок №2 (2)"/>
    <w:basedOn w:val="a"/>
    <w:link w:val="220"/>
    <w:uiPriority w:val="99"/>
    <w:rsid w:val="004507B0"/>
    <w:pPr>
      <w:widowControl w:val="0"/>
      <w:shd w:val="clear" w:color="auto" w:fill="FFFFFF"/>
      <w:spacing w:after="0" w:line="264" w:lineRule="exact"/>
      <w:outlineLvl w:val="1"/>
    </w:pPr>
    <w:rPr>
      <w:rFonts w:ascii="Arial" w:hAnsi="Arial" w:cs="Arial"/>
      <w:b/>
      <w:bCs/>
      <w:i/>
      <w:iCs/>
    </w:rPr>
  </w:style>
  <w:style w:type="character" w:customStyle="1" w:styleId="23">
    <w:name w:val="Основной текст (2) + Полужирный"/>
    <w:aliases w:val="Курсив1"/>
    <w:basedOn w:val="2"/>
    <w:uiPriority w:val="99"/>
    <w:rsid w:val="004507B0"/>
    <w:rPr>
      <w:rFonts w:ascii="Arial" w:hAnsi="Arial" w:cs="Arial"/>
      <w:b/>
      <w:bCs/>
      <w:i/>
      <w:iCs/>
      <w:sz w:val="22"/>
      <w:szCs w:val="22"/>
      <w:u w:val="none"/>
      <w:shd w:val="clear" w:color="auto" w:fill="FFFFFF"/>
    </w:rPr>
  </w:style>
  <w:style w:type="character" w:customStyle="1" w:styleId="5">
    <w:name w:val="Основной текст (5)_"/>
    <w:basedOn w:val="a0"/>
    <w:link w:val="50"/>
    <w:uiPriority w:val="99"/>
    <w:locked/>
    <w:rsid w:val="004507B0"/>
    <w:rPr>
      <w:rFonts w:ascii="Arial" w:hAnsi="Arial" w:cs="Arial"/>
      <w:b/>
      <w:bCs/>
      <w:shd w:val="clear" w:color="auto" w:fill="FFFFFF"/>
    </w:rPr>
  </w:style>
  <w:style w:type="paragraph" w:customStyle="1" w:styleId="50">
    <w:name w:val="Основной текст (5)"/>
    <w:basedOn w:val="a"/>
    <w:link w:val="5"/>
    <w:uiPriority w:val="99"/>
    <w:rsid w:val="004507B0"/>
    <w:pPr>
      <w:widowControl w:val="0"/>
      <w:shd w:val="clear" w:color="auto" w:fill="FFFFFF"/>
      <w:spacing w:before="60" w:after="0" w:line="259" w:lineRule="exact"/>
      <w:ind w:firstLine="580"/>
      <w:jc w:val="both"/>
    </w:pPr>
    <w:rPr>
      <w:rFonts w:ascii="Arial" w:hAnsi="Arial" w:cs="Arial"/>
      <w:b/>
      <w:bCs/>
    </w:rPr>
  </w:style>
  <w:style w:type="character" w:customStyle="1" w:styleId="21pt">
    <w:name w:val="Основной текст (2) + Интервал 1 pt"/>
    <w:basedOn w:val="2"/>
    <w:uiPriority w:val="99"/>
    <w:rsid w:val="00DD5DC0"/>
    <w:rPr>
      <w:rFonts w:ascii="Arial" w:hAnsi="Arial" w:cs="Arial"/>
      <w:spacing w:val="30"/>
      <w:sz w:val="22"/>
      <w:szCs w:val="22"/>
      <w:u w:val="none"/>
      <w:shd w:val="clear" w:color="auto" w:fill="FFFFFF"/>
    </w:rPr>
  </w:style>
  <w:style w:type="paragraph" w:styleId="a3">
    <w:name w:val="No Spacing"/>
    <w:uiPriority w:val="1"/>
    <w:qFormat/>
    <w:rsid w:val="00DD5DC0"/>
    <w:pPr>
      <w:spacing w:after="0" w:line="240" w:lineRule="auto"/>
    </w:pPr>
  </w:style>
  <w:style w:type="character" w:customStyle="1" w:styleId="39">
    <w:name w:val="Основной текст (3) + 9"/>
    <w:aliases w:val="5 pt,Не полужирный,Не курсив"/>
    <w:basedOn w:val="3"/>
    <w:uiPriority w:val="99"/>
    <w:rsid w:val="007D6D88"/>
    <w:rPr>
      <w:rFonts w:ascii="Times New Roman" w:hAnsi="Times New Roman" w:cs="Times New Roman"/>
      <w:b w:val="0"/>
      <w:bCs w:val="0"/>
      <w:i w:val="0"/>
      <w:iCs w:val="0"/>
      <w:sz w:val="19"/>
      <w:szCs w:val="19"/>
      <w:shd w:val="clear" w:color="auto" w:fill="FFFFFF"/>
    </w:rPr>
  </w:style>
  <w:style w:type="character" w:customStyle="1" w:styleId="29pt">
    <w:name w:val="Основной текст (2) + 9 pt"/>
    <w:aliases w:val="Полужирный,Курсив"/>
    <w:basedOn w:val="2"/>
    <w:uiPriority w:val="99"/>
    <w:rsid w:val="007D6D88"/>
    <w:rPr>
      <w:rFonts w:ascii="Times New Roman" w:hAnsi="Times New Roman" w:cs="Times New Roman"/>
      <w:b/>
      <w:bCs/>
      <w:i/>
      <w:iCs/>
      <w:sz w:val="18"/>
      <w:szCs w:val="18"/>
      <w:u w:val="none"/>
      <w:shd w:val="clear" w:color="auto" w:fill="FFFFFF"/>
    </w:rPr>
  </w:style>
  <w:style w:type="paragraph" w:styleId="a4">
    <w:name w:val="Balloon Text"/>
    <w:basedOn w:val="a"/>
    <w:link w:val="a5"/>
    <w:uiPriority w:val="99"/>
    <w:semiHidden/>
    <w:unhideWhenUsed/>
    <w:rsid w:val="003E7C30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E7C30"/>
    <w:rPr>
      <w:rFonts w:ascii="Tahoma" w:eastAsia="Times New Roman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33AA7"/>
    <w:pPr>
      <w:ind w:left="720"/>
      <w:contextualSpacing/>
    </w:pPr>
  </w:style>
  <w:style w:type="table" w:styleId="a7">
    <w:name w:val="Table Grid"/>
    <w:basedOn w:val="a1"/>
    <w:uiPriority w:val="59"/>
    <w:rsid w:val="006A35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8">
    <w:name w:val="Light Shading"/>
    <w:basedOn w:val="a1"/>
    <w:uiPriority w:val="60"/>
    <w:rsid w:val="006A354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2">
    <w:name w:val="Light Shading Accent 2"/>
    <w:basedOn w:val="a1"/>
    <w:uiPriority w:val="60"/>
    <w:rsid w:val="006A3548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1">
    <w:name w:val="Light Shading Accent 1"/>
    <w:basedOn w:val="a1"/>
    <w:uiPriority w:val="60"/>
    <w:rsid w:val="006A3548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3">
    <w:name w:val="Light Shading Accent 3"/>
    <w:basedOn w:val="a1"/>
    <w:uiPriority w:val="60"/>
    <w:rsid w:val="006A3548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1"/>
    <w:uiPriority w:val="60"/>
    <w:rsid w:val="006A3548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uiPriority w:val="99"/>
    <w:locked/>
    <w:rsid w:val="004507B0"/>
    <w:rPr>
      <w:rFonts w:ascii="Arial" w:hAnsi="Arial" w:cs="Arial"/>
      <w:b/>
      <w:bCs/>
      <w:shd w:val="clear" w:color="auto" w:fill="FFFFFF"/>
    </w:rPr>
  </w:style>
  <w:style w:type="character" w:customStyle="1" w:styleId="31">
    <w:name w:val="Основной текст (3) + Малые прописные"/>
    <w:basedOn w:val="3"/>
    <w:uiPriority w:val="99"/>
    <w:rsid w:val="004507B0"/>
    <w:rPr>
      <w:rFonts w:ascii="Arial" w:hAnsi="Arial" w:cs="Arial"/>
      <w:b/>
      <w:bCs/>
      <w:smallCaps/>
      <w:shd w:val="clear" w:color="auto" w:fill="FFFFFF"/>
    </w:rPr>
  </w:style>
  <w:style w:type="character" w:customStyle="1" w:styleId="2">
    <w:name w:val="Основной текст (2)_"/>
    <w:basedOn w:val="a0"/>
    <w:link w:val="20"/>
    <w:uiPriority w:val="99"/>
    <w:locked/>
    <w:rsid w:val="004507B0"/>
    <w:rPr>
      <w:rFonts w:ascii="Arial" w:hAnsi="Arial" w:cs="Arial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4507B0"/>
    <w:pPr>
      <w:widowControl w:val="0"/>
      <w:shd w:val="clear" w:color="auto" w:fill="FFFFFF"/>
      <w:spacing w:before="600" w:after="300" w:line="240" w:lineRule="atLeast"/>
    </w:pPr>
    <w:rPr>
      <w:rFonts w:ascii="Arial" w:hAnsi="Arial" w:cs="Arial"/>
      <w:b/>
      <w:bCs/>
    </w:rPr>
  </w:style>
  <w:style w:type="paragraph" w:customStyle="1" w:styleId="20">
    <w:name w:val="Основной текст (2)"/>
    <w:basedOn w:val="a"/>
    <w:link w:val="2"/>
    <w:uiPriority w:val="99"/>
    <w:rsid w:val="004507B0"/>
    <w:pPr>
      <w:widowControl w:val="0"/>
      <w:shd w:val="clear" w:color="auto" w:fill="FFFFFF"/>
      <w:spacing w:before="300" w:after="180" w:line="250" w:lineRule="exact"/>
      <w:ind w:firstLine="580"/>
      <w:jc w:val="both"/>
    </w:pPr>
    <w:rPr>
      <w:rFonts w:ascii="Arial" w:hAnsi="Arial" w:cs="Arial"/>
    </w:rPr>
  </w:style>
  <w:style w:type="character" w:customStyle="1" w:styleId="21">
    <w:name w:val="Заголовок №2_"/>
    <w:basedOn w:val="a0"/>
    <w:link w:val="22"/>
    <w:uiPriority w:val="99"/>
    <w:locked/>
    <w:rsid w:val="004507B0"/>
    <w:rPr>
      <w:rFonts w:ascii="Arial" w:hAnsi="Arial" w:cs="Arial"/>
      <w:b/>
      <w:bCs/>
      <w:shd w:val="clear" w:color="auto" w:fill="FFFFFF"/>
    </w:rPr>
  </w:style>
  <w:style w:type="paragraph" w:customStyle="1" w:styleId="22">
    <w:name w:val="Заголовок №2"/>
    <w:basedOn w:val="a"/>
    <w:link w:val="21"/>
    <w:uiPriority w:val="99"/>
    <w:rsid w:val="004507B0"/>
    <w:pPr>
      <w:widowControl w:val="0"/>
      <w:shd w:val="clear" w:color="auto" w:fill="FFFFFF"/>
      <w:spacing w:before="300" w:after="0" w:line="250" w:lineRule="exact"/>
      <w:ind w:firstLine="580"/>
      <w:jc w:val="both"/>
      <w:outlineLvl w:val="1"/>
    </w:pPr>
    <w:rPr>
      <w:rFonts w:ascii="Arial" w:hAnsi="Arial" w:cs="Arial"/>
      <w:b/>
      <w:bCs/>
    </w:rPr>
  </w:style>
  <w:style w:type="character" w:customStyle="1" w:styleId="4">
    <w:name w:val="Основной текст (4)_"/>
    <w:basedOn w:val="a0"/>
    <w:link w:val="40"/>
    <w:uiPriority w:val="99"/>
    <w:locked/>
    <w:rsid w:val="004507B0"/>
    <w:rPr>
      <w:rFonts w:ascii="Arial" w:hAnsi="Arial" w:cs="Arial"/>
      <w:b/>
      <w:bCs/>
      <w:i/>
      <w:iCs/>
      <w:shd w:val="clear" w:color="auto" w:fill="FFFFFF"/>
    </w:rPr>
  </w:style>
  <w:style w:type="character" w:customStyle="1" w:styleId="220">
    <w:name w:val="Заголовок №2 (2)_"/>
    <w:basedOn w:val="a0"/>
    <w:link w:val="221"/>
    <w:uiPriority w:val="99"/>
    <w:locked/>
    <w:rsid w:val="004507B0"/>
    <w:rPr>
      <w:rFonts w:ascii="Arial" w:hAnsi="Arial" w:cs="Arial"/>
      <w:b/>
      <w:bCs/>
      <w:i/>
      <w:iCs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4507B0"/>
    <w:pPr>
      <w:widowControl w:val="0"/>
      <w:shd w:val="clear" w:color="auto" w:fill="FFFFFF"/>
      <w:spacing w:before="300" w:after="0" w:line="264" w:lineRule="exact"/>
    </w:pPr>
    <w:rPr>
      <w:rFonts w:ascii="Arial" w:hAnsi="Arial" w:cs="Arial"/>
      <w:b/>
      <w:bCs/>
      <w:i/>
      <w:iCs/>
    </w:rPr>
  </w:style>
  <w:style w:type="paragraph" w:customStyle="1" w:styleId="221">
    <w:name w:val="Заголовок №2 (2)"/>
    <w:basedOn w:val="a"/>
    <w:link w:val="220"/>
    <w:uiPriority w:val="99"/>
    <w:rsid w:val="004507B0"/>
    <w:pPr>
      <w:widowControl w:val="0"/>
      <w:shd w:val="clear" w:color="auto" w:fill="FFFFFF"/>
      <w:spacing w:after="0" w:line="264" w:lineRule="exact"/>
      <w:outlineLvl w:val="1"/>
    </w:pPr>
    <w:rPr>
      <w:rFonts w:ascii="Arial" w:hAnsi="Arial" w:cs="Arial"/>
      <w:b/>
      <w:bCs/>
      <w:i/>
      <w:iCs/>
    </w:rPr>
  </w:style>
  <w:style w:type="character" w:customStyle="1" w:styleId="23">
    <w:name w:val="Основной текст (2) + Полужирный"/>
    <w:aliases w:val="Курсив1"/>
    <w:basedOn w:val="2"/>
    <w:uiPriority w:val="99"/>
    <w:rsid w:val="004507B0"/>
    <w:rPr>
      <w:rFonts w:ascii="Arial" w:hAnsi="Arial" w:cs="Arial"/>
      <w:b/>
      <w:bCs/>
      <w:i/>
      <w:iCs/>
      <w:sz w:val="22"/>
      <w:szCs w:val="22"/>
      <w:u w:val="none"/>
      <w:shd w:val="clear" w:color="auto" w:fill="FFFFFF"/>
    </w:rPr>
  </w:style>
  <w:style w:type="character" w:customStyle="1" w:styleId="5">
    <w:name w:val="Основной текст (5)_"/>
    <w:basedOn w:val="a0"/>
    <w:link w:val="50"/>
    <w:uiPriority w:val="99"/>
    <w:locked/>
    <w:rsid w:val="004507B0"/>
    <w:rPr>
      <w:rFonts w:ascii="Arial" w:hAnsi="Arial" w:cs="Arial"/>
      <w:b/>
      <w:bCs/>
      <w:shd w:val="clear" w:color="auto" w:fill="FFFFFF"/>
    </w:rPr>
  </w:style>
  <w:style w:type="paragraph" w:customStyle="1" w:styleId="50">
    <w:name w:val="Основной текст (5)"/>
    <w:basedOn w:val="a"/>
    <w:link w:val="5"/>
    <w:uiPriority w:val="99"/>
    <w:rsid w:val="004507B0"/>
    <w:pPr>
      <w:widowControl w:val="0"/>
      <w:shd w:val="clear" w:color="auto" w:fill="FFFFFF"/>
      <w:spacing w:before="60" w:after="0" w:line="259" w:lineRule="exact"/>
      <w:ind w:firstLine="580"/>
      <w:jc w:val="both"/>
    </w:pPr>
    <w:rPr>
      <w:rFonts w:ascii="Arial" w:hAnsi="Arial" w:cs="Arial"/>
      <w:b/>
      <w:bCs/>
    </w:rPr>
  </w:style>
  <w:style w:type="character" w:customStyle="1" w:styleId="21pt">
    <w:name w:val="Основной текст (2) + Интервал 1 pt"/>
    <w:basedOn w:val="2"/>
    <w:uiPriority w:val="99"/>
    <w:rsid w:val="00DD5DC0"/>
    <w:rPr>
      <w:rFonts w:ascii="Arial" w:hAnsi="Arial" w:cs="Arial"/>
      <w:spacing w:val="30"/>
      <w:sz w:val="22"/>
      <w:szCs w:val="22"/>
      <w:u w:val="none"/>
      <w:shd w:val="clear" w:color="auto" w:fill="FFFFFF"/>
    </w:rPr>
  </w:style>
  <w:style w:type="paragraph" w:styleId="a3">
    <w:name w:val="No Spacing"/>
    <w:uiPriority w:val="1"/>
    <w:qFormat/>
    <w:rsid w:val="00DD5DC0"/>
    <w:pPr>
      <w:spacing w:after="0" w:line="240" w:lineRule="auto"/>
    </w:pPr>
  </w:style>
  <w:style w:type="character" w:customStyle="1" w:styleId="39">
    <w:name w:val="Основной текст (3) + 9"/>
    <w:aliases w:val="5 pt,Не полужирный,Не курсив"/>
    <w:basedOn w:val="3"/>
    <w:uiPriority w:val="99"/>
    <w:rsid w:val="007D6D88"/>
    <w:rPr>
      <w:rFonts w:ascii="Times New Roman" w:hAnsi="Times New Roman" w:cs="Times New Roman"/>
      <w:b w:val="0"/>
      <w:bCs w:val="0"/>
      <w:i w:val="0"/>
      <w:iCs w:val="0"/>
      <w:sz w:val="19"/>
      <w:szCs w:val="19"/>
      <w:shd w:val="clear" w:color="auto" w:fill="FFFFFF"/>
    </w:rPr>
  </w:style>
  <w:style w:type="character" w:customStyle="1" w:styleId="29pt">
    <w:name w:val="Основной текст (2) + 9 pt"/>
    <w:aliases w:val="Полужирный,Курсив"/>
    <w:basedOn w:val="2"/>
    <w:uiPriority w:val="99"/>
    <w:rsid w:val="007D6D88"/>
    <w:rPr>
      <w:rFonts w:ascii="Times New Roman" w:hAnsi="Times New Roman" w:cs="Times New Roman"/>
      <w:b/>
      <w:bCs/>
      <w:i/>
      <w:iCs/>
      <w:sz w:val="18"/>
      <w:szCs w:val="18"/>
      <w:u w:val="none"/>
      <w:shd w:val="clear" w:color="auto" w:fill="FFFFFF"/>
    </w:rPr>
  </w:style>
  <w:style w:type="paragraph" w:styleId="a4">
    <w:name w:val="Balloon Text"/>
    <w:basedOn w:val="a"/>
    <w:link w:val="a5"/>
    <w:uiPriority w:val="99"/>
    <w:semiHidden/>
    <w:unhideWhenUsed/>
    <w:rsid w:val="003E7C30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E7C30"/>
    <w:rPr>
      <w:rFonts w:ascii="Tahoma" w:eastAsia="Times New Roman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33AA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132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63</Pages>
  <Words>19574</Words>
  <Characters>111577</Characters>
  <Application>Microsoft Office Word</Application>
  <DocSecurity>0</DocSecurity>
  <Lines>929</Lines>
  <Paragraphs>261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Vera</dc:creator>
  <cp:lastModifiedBy>PK-12</cp:lastModifiedBy>
  <cp:revision>28</cp:revision>
  <cp:lastPrinted>2015-04-20T20:20:00Z</cp:lastPrinted>
  <dcterms:created xsi:type="dcterms:W3CDTF">2015-02-26T14:37:00Z</dcterms:created>
  <dcterms:modified xsi:type="dcterms:W3CDTF">2017-10-19T09:00:00Z</dcterms:modified>
</cp:coreProperties>
</file>